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7ab" w14:textId="3104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207 "Ұзынкөл ауданы ауылдарының,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2026 жылғы 13 мамырдағы № 228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"Ұзынкөл ауданы ауылдарының, ауылдық округтерінің 2026-2028 жылдарға арналған бюджеттері туралы" Қостанай облысы Ұзынкөл аудандық мәслихатының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Бауман ауылының 2026-2028 жылдарға арналған бюджеті тиісінше 1, 2 және 3 –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37 340,0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5 901,0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31 253,0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39 390,0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-2050,0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2050,0 мың теңге";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Ершов ауылдық округінің 2026-2028 жылдарға арналған бюджеті тиісінше 4, 5 және 6 – қосымшаларға сәйкес, оның ішінде 2026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426 424,4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25 161,0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401 263,4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426 964,5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-540,1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540,1 мың теңге";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Киров ауылдық округінің 2026-2028 жылдарға арналған бюджеті тиісінше 7, 8 және 9 - қосымшаларға сәйкес, оның ішінде 2026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39 583,5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2 780,0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36 803,5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39 583,5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Новопокров ауылдық округінің 2026-2028 жылдарға арналған бюджеті тиісінше 10, 11 және 12 - қосымшаларға сәйкес, оның ішінде 2026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53 214,0 мың теңге, оның iшiнде: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17 345,6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353,4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35 255,0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53 214,0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Обаған ауылдық округінің 2026-2028 жылдарға арналған бюджеті тиісінше 13, 14 және 15 - қосымшаларға сәйкес, оның ішінде 2026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41 521,6 мың теңге, оның iшiнде: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6 946,0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34 575,6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41 521,6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Пресногорьков ауылдық округінің 2026-2028 жылдарға арналған бюджеті тиісінше 16, 17 және 18 - қосымшаларға сәйкес, оның ішінде 2026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75 498,7 мың теңге, оның iшiнде: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24 920,0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50 578,7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75 498,7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Ряжск ауылдық округінің 2026-2028 жылдарға арналған бюджеті тиісінше 19, 20 және 21 - қосымшаларға сәйкес, оның ішінде 2026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45 474,7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14 308,0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31 166,7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45 474,7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Сатай ауылының 2026-2028 жылдарға арналған бюджеті тиісінше 22, 23 және 24 - қосымшаларға сәйкес, оның ішінде 2026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40 451,4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9 104,0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31 347,4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40 451,4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Троебратское ауылының 2026-2028 жылдарға арналған бюджеті тиісінше 25, 26 және 27 - қосымшаларға сәйкес, оның ішінде 2026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242 248,9 мың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13 280,0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228 968,9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242 248,9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Федоров ауылдық округінің 2026-2028 жылдарға арналған бюджеті тиісінше 28, 29 және 30 - қосымшаларға сәйкес, оның ішінде 2026 жылға мынадай көлемдерде бекітілсін: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52 725,9 мың теңге, оның iшiнде: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30 365,0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22 260,9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53 610,9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-885,0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885,0 мың теңге";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Ұзынкөл ауылдық округінің 2026-2028 жылдарға арналған бюджеті тиісінше 31, 32 және 33 - қосымшаларға сәйкес, оның ішінде 2026 жылға мынадай көлемдерде бекітілсін: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297 565,0 мың теңге, оның iшiнде: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133 589,0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163 926,0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302 264,0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-4699,0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4699,0 мың теңге";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Лагушина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"13" мамыр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Бауман ауылының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Ершов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Киров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Новопокров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Обаған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Пресногорьков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Ряжск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Сатай ауылының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Троебратское ауылының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6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Федоров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Ұзынкөл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8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Ұзынкөл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