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32c51" w14:textId="c732c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Бейімбет Майлин ауданы әкімдігінің кейбір қаулыларының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әкімдігінің 2026 жылғы 10 тамыздағы № 160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 </w:t>
      </w:r>
      <w:r>
        <w:rPr>
          <w:rFonts w:ascii="Times New Roman"/>
          <w:b w:val="false"/>
          <w:i w:val="false"/>
          <w:color w:val="000000"/>
          <w:sz w:val="28"/>
        </w:rPr>
        <w:t>65-бабының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 Бейімбет Майлин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Бейімбет Майлин ауданы әкімдігінің кейбір қаулыларының күші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жойылсын.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Мыржақыпов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"___"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Жоюға жататын, Бейімбет Майлин ауданы әкімдігінің кейбір қаулыларының тізімі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"Межрегионэнерготранзит" жауапкершілігі шектеулі серіктестігіне қауымдық сервитут орнату туралы" Бейімбет Майлин ауданы әкімдігінің 2025 жылғы 24 қазандағы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"Межрегионэнерготранзит" жауапкершілігі шектеулі серіктестігіне қауымдық сервитут орнату туралы" Бейімбет Майлин ауданы әкімдігінің 2025 жылғы 24 қазандағы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қаулысы.​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