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c1c4" w14:textId="ab4c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29 желтоқсандағы № 379 "Қостанай облысы Сарыкөл ауданы Севастополь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2026 жылғы 20 шілдедегі № 444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Сарыкөл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Севастополь ауылдық округінің 2026-2028 жылдарға арналған бюджеті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Севастополь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33 188,0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32 477,0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711,0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38 719,5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-5 531,5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5 531,5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- 5 531,5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"20"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1-қосымша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Севастополь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