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ea06" w14:textId="943e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384 "Қостанай облысы Сарыкөл ауданы Большие Дубравы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2026 жылғы 22 мамырдағы № 431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Большие Дубравы ауылының 2026-2028 жылдарға арналған бюджеті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Большие Дубравы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30 632,0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18 133,0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12 499,0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38 183,3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-7 551,3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7 551,3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- 7 551,3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