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9d4c0" w14:textId="789d4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2025 жылғы 29 желтoқсандағы № 383 "Қостанай облысы Сарыкөл ауданы Маяк ауылының 2026-2028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2026 жылғы 22 мамырдағы № 429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"Қостанай облысы Сарыкөл ауданы Маяк ауылының 2026-2028 жылдарға арналған бюджеті туралы" 2025 жылғы 29 желтoқсандағы </w:t>
      </w:r>
      <w:r>
        <w:rPr>
          <w:rFonts w:ascii="Times New Roman"/>
          <w:b w:val="false"/>
          <w:i w:val="false"/>
          <w:color w:val="000000"/>
          <w:sz w:val="28"/>
        </w:rPr>
        <w:t>№ 383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шешiмiне мынадай өзгерiстер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Сарыкөл ауданы Маяк ауылының 2026-2028 жылдарға арналған бюджеті тиісінше 1, 2 және 3 - қосымшаларға сәйкес, оның ішінде 2026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35 888,0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13 321,0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362,0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689,0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21 516,0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40 972,7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-5 084,7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5 084,7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- 5 084,7 мың теңге.";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Сарыкөл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Әбжамалов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"22"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"29"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Маяк ауылының 2026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Мүліққе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10 118,0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21 516,0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21 516,0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7 680,7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7 680,7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7 680,7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7 680,7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бюджеттіқ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-5 084,7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5 084,7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5 084,7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5 084,7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