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6890" w14:textId="8d96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29 желтоқсандағы № 378 "Қостанай облысы Сарыкөл ауданы Сарыкөл кентінің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2026 жылғы 22 мамырдағы № 428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Сарыкөл кентінің 2026-2028 жылдарға арналған бюджеті туралы" 2025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Сарыкөл кентінің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509 721,0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220 500,0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1 241,0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15 642,0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272 338,0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- 573 354,3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- 63 633,3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- 63 633,3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қаражаттың пайдаланылатын қалдықтары – 63 633,3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"22"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573 354,3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175 735,6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- 63 633,3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