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79549" w14:textId="bd795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Қостанай облысы Науырзым ауданы мәслихатының 2026 жылғы 24 шілдедегі № 315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2-3) тармақшасына сәйкес Науырзым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Әбенова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24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315 шешіміне қосымша</w:t>
            </w:r>
          </w:p>
        </w:tc>
      </w:tr>
    </w:tbl>
    <w:bookmarkStart w:name="z11" w:id="3"/>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3"/>
    <w:bookmarkStart w:name="z12" w:id="4"/>
    <w:p>
      <w:pPr>
        <w:spacing w:after="0"/>
        <w:ind w:left="0"/>
        <w:jc w:val="left"/>
      </w:pPr>
      <w:r>
        <w:rPr>
          <w:rFonts w:ascii="Times New Roman"/>
          <w:b/>
          <w:i w:val="false"/>
          <w:color w:val="000000"/>
        </w:rPr>
        <w:t xml:space="preserve"> 1. Жалпы ережелер</w:t>
      </w:r>
    </w:p>
    <w:bookmarkEnd w:id="4"/>
    <w:bookmarkStart w:name="z13" w:id="5"/>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қаулысына (бұдан әрі - </w:t>
      </w:r>
      <w:r>
        <w:rPr>
          <w:rFonts w:ascii="Times New Roman"/>
          <w:b w:val="false"/>
          <w:i w:val="false"/>
          <w:color w:val="000000"/>
          <w:sz w:val="28"/>
        </w:rPr>
        <w:t>Үлгілік қағидалар</w:t>
      </w:r>
      <w:r>
        <w:rPr>
          <w:rFonts w:ascii="Times New Roman"/>
          <w:b w:val="false"/>
          <w:i w:val="false"/>
          <w:color w:val="000000"/>
          <w:sz w:val="28"/>
        </w:rPr>
        <w:t>)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5"/>
    <w:bookmarkStart w:name="z14" w:id="6"/>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6"/>
    <w:bookmarkStart w:name="z15"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7"/>
    <w:bookmarkStart w:name="z16" w:id="8"/>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ауданы әкімінің шешімімен құрылатын комиссия;</w:t>
      </w:r>
    </w:p>
    <w:bookmarkEnd w:id="8"/>
    <w:bookmarkStart w:name="z17" w:id="9"/>
    <w:p>
      <w:pPr>
        <w:spacing w:after="0"/>
        <w:ind w:left="0"/>
        <w:jc w:val="both"/>
      </w:pPr>
      <w:r>
        <w:rPr>
          <w:rFonts w:ascii="Times New Roman"/>
          <w:b w:val="false"/>
          <w:i w:val="false"/>
          <w:color w:val="000000"/>
          <w:sz w:val="28"/>
        </w:rPr>
        <w:t>
      3)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9"/>
    <w:bookmarkStart w:name="z18" w:id="10"/>
    <w:p>
      <w:pPr>
        <w:spacing w:after="0"/>
        <w:ind w:left="0"/>
        <w:jc w:val="both"/>
      </w:pPr>
      <w:r>
        <w:rPr>
          <w:rFonts w:ascii="Times New Roman"/>
          <w:b w:val="false"/>
          <w:i w:val="false"/>
          <w:color w:val="000000"/>
          <w:sz w:val="28"/>
        </w:rPr>
        <w:t>
      4) әлеуметтік көмек көрсету жөніндегі уәкілетті орган – ауданның әлеуметтік көмек көрсетуді жүзеге асыратын жергілікті атқарушы органы;</w:t>
      </w:r>
    </w:p>
    <w:bookmarkEnd w:id="10"/>
    <w:bookmarkStart w:name="z19" w:id="11"/>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1"/>
    <w:bookmarkStart w:name="z20" w:id="12"/>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2"/>
    <w:bookmarkStart w:name="z21" w:id="13"/>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3"/>
    <w:bookmarkStart w:name="z22" w:id="14"/>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4"/>
    <w:bookmarkStart w:name="z23" w:id="15"/>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5"/>
    <w:bookmarkStart w:name="z24" w:id="16"/>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6"/>
    <w:bookmarkStart w:name="z25" w:id="17"/>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bookmarkEnd w:id="17"/>
    <w:bookmarkStart w:name="z26" w:id="18"/>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8"/>
    <w:bookmarkStart w:name="z27" w:id="19"/>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9"/>
    <w:bookmarkStart w:name="z28" w:id="20"/>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0"/>
    <w:bookmarkStart w:name="z29" w:id="21"/>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1"/>
    <w:bookmarkStart w:name="z30" w:id="22"/>
    <w:p>
      <w:pPr>
        <w:spacing w:after="0"/>
        <w:ind w:left="0"/>
        <w:jc w:val="both"/>
      </w:pPr>
      <w:r>
        <w:rPr>
          <w:rFonts w:ascii="Times New Roman"/>
          <w:b w:val="false"/>
          <w:i w:val="false"/>
          <w:color w:val="000000"/>
          <w:sz w:val="28"/>
        </w:rPr>
        <w:t>
      3. Әлеуметтік көмек бір рет және (немесе) мезгіл-мезгіл (ай сайын, тоқсан сайын, жылына бір рет) көрсетіледі, өтініш берілген айдан бастап жүзеге асырылады.</w:t>
      </w:r>
    </w:p>
    <w:bookmarkEnd w:id="22"/>
    <w:bookmarkStart w:name="z31" w:id="23"/>
    <w:p>
      <w:pPr>
        <w:spacing w:after="0"/>
        <w:ind w:left="0"/>
        <w:jc w:val="both"/>
      </w:pPr>
      <w:r>
        <w:rPr>
          <w:rFonts w:ascii="Times New Roman"/>
          <w:b w:val="false"/>
          <w:i w:val="false"/>
          <w:color w:val="000000"/>
          <w:sz w:val="28"/>
        </w:rPr>
        <w:t>
      4. Әлеуметтік көмек көрсету үшін мереке күндері мен атаулы күндердің тізбесі:</w:t>
      </w:r>
    </w:p>
    <w:bookmarkEnd w:id="23"/>
    <w:bookmarkStart w:name="z32" w:id="24"/>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24"/>
    <w:bookmarkStart w:name="z33" w:id="25"/>
    <w:p>
      <w:pPr>
        <w:spacing w:after="0"/>
        <w:ind w:left="0"/>
        <w:jc w:val="both"/>
      </w:pPr>
      <w:r>
        <w:rPr>
          <w:rFonts w:ascii="Times New Roman"/>
          <w:b w:val="false"/>
          <w:i w:val="false"/>
          <w:color w:val="000000"/>
          <w:sz w:val="28"/>
        </w:rPr>
        <w:t>
      2) 26 сәуір – Чернобыль апаты туралы еске алудың халықаралық күні;</w:t>
      </w:r>
    </w:p>
    <w:bookmarkEnd w:id="25"/>
    <w:bookmarkStart w:name="z34" w:id="26"/>
    <w:p>
      <w:pPr>
        <w:spacing w:after="0"/>
        <w:ind w:left="0"/>
        <w:jc w:val="both"/>
      </w:pPr>
      <w:r>
        <w:rPr>
          <w:rFonts w:ascii="Times New Roman"/>
          <w:b w:val="false"/>
          <w:i w:val="false"/>
          <w:color w:val="000000"/>
          <w:sz w:val="28"/>
        </w:rPr>
        <w:t>
      3) 7 мамыр – Отан қорғаушы күні;</w:t>
      </w:r>
    </w:p>
    <w:bookmarkEnd w:id="26"/>
    <w:bookmarkStart w:name="z35" w:id="27"/>
    <w:p>
      <w:pPr>
        <w:spacing w:after="0"/>
        <w:ind w:left="0"/>
        <w:jc w:val="both"/>
      </w:pPr>
      <w:r>
        <w:rPr>
          <w:rFonts w:ascii="Times New Roman"/>
          <w:b w:val="false"/>
          <w:i w:val="false"/>
          <w:color w:val="000000"/>
          <w:sz w:val="28"/>
        </w:rPr>
        <w:t>
      4) 9 мамыр – Жеңіс күні;</w:t>
      </w:r>
    </w:p>
    <w:bookmarkEnd w:id="27"/>
    <w:bookmarkStart w:name="z36" w:id="28"/>
    <w:p>
      <w:pPr>
        <w:spacing w:after="0"/>
        <w:ind w:left="0"/>
        <w:jc w:val="both"/>
      </w:pPr>
      <w:r>
        <w:rPr>
          <w:rFonts w:ascii="Times New Roman"/>
          <w:b w:val="false"/>
          <w:i w:val="false"/>
          <w:color w:val="000000"/>
          <w:sz w:val="28"/>
        </w:rPr>
        <w:t>
      5) 29 тамыз – Семей ядролық сынақ полигонының жабылған күні;</w:t>
      </w:r>
    </w:p>
    <w:bookmarkEnd w:id="28"/>
    <w:bookmarkStart w:name="z37" w:id="29"/>
    <w:p>
      <w:pPr>
        <w:spacing w:after="0"/>
        <w:ind w:left="0"/>
        <w:jc w:val="both"/>
      </w:pPr>
      <w:r>
        <w:rPr>
          <w:rFonts w:ascii="Times New Roman"/>
          <w:b w:val="false"/>
          <w:i w:val="false"/>
          <w:color w:val="000000"/>
          <w:sz w:val="28"/>
        </w:rPr>
        <w:t>
      6) 16 желтоқсан - Тәуелсіздік күні.</w:t>
      </w:r>
    </w:p>
    <w:bookmarkEnd w:id="29"/>
    <w:bookmarkStart w:name="z38" w:id="30"/>
    <w:p>
      <w:pPr>
        <w:spacing w:after="0"/>
        <w:ind w:left="0"/>
        <w:jc w:val="both"/>
      </w:pPr>
      <w:r>
        <w:rPr>
          <w:rFonts w:ascii="Times New Roman"/>
          <w:b w:val="false"/>
          <w:i w:val="false"/>
          <w:color w:val="000000"/>
          <w:sz w:val="28"/>
        </w:rPr>
        <w:t>
      Бірнеше негіз болған жағдайда мереке күндеріне және атаулы күндерге орай әлеуметтік көмек бір негіз бойынша ғана тағайындалады.</w:t>
      </w:r>
    </w:p>
    <w:bookmarkEnd w:id="30"/>
    <w:bookmarkStart w:name="z39" w:id="31"/>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31"/>
    <w:bookmarkStart w:name="z40" w:id="32"/>
    <w:p>
      <w:pPr>
        <w:spacing w:after="0"/>
        <w:ind w:left="0"/>
        <w:jc w:val="both"/>
      </w:pPr>
      <w:r>
        <w:rPr>
          <w:rFonts w:ascii="Times New Roman"/>
          <w:b w:val="false"/>
          <w:i w:val="false"/>
          <w:color w:val="000000"/>
          <w:sz w:val="28"/>
        </w:rPr>
        <w:t>
      5. Мереке күндері мен атаулы күндерге әлеуметтік көмек азаматтардың келесі санаттарына, табыстарын есепке алмай, бір рет көрсетіледі:</w:t>
      </w:r>
    </w:p>
    <w:bookmarkEnd w:id="32"/>
    <w:bookmarkStart w:name="z41" w:id="33"/>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 100 000 (жүз мың) теңге мөлшерінде:</w:t>
      </w:r>
    </w:p>
    <w:bookmarkEnd w:id="33"/>
    <w:bookmarkStart w:name="z42" w:id="34"/>
    <w:p>
      <w:pPr>
        <w:spacing w:after="0"/>
        <w:ind w:left="0"/>
        <w:jc w:val="both"/>
      </w:pPr>
      <w:r>
        <w:rPr>
          <w:rFonts w:ascii="Times New Roman"/>
          <w:b w:val="false"/>
          <w:i w:val="false"/>
          <w:color w:val="000000"/>
          <w:sz w:val="28"/>
        </w:rPr>
        <w:t>
      бұрынғы Кеңес Социалистік Республикалар Одағының (бұдан әрі - КСР Одағы) үкiметтік органдарының шешiмдерiне сәйкес Ауғанстан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w:t>
      </w:r>
    </w:p>
    <w:bookmarkEnd w:id="34"/>
    <w:bookmarkStart w:name="z43" w:id="35"/>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w:t>
      </w:r>
    </w:p>
    <w:bookmarkEnd w:id="35"/>
    <w:bookmarkStart w:name="z44" w:id="36"/>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w:t>
      </w:r>
    </w:p>
    <w:bookmarkEnd w:id="36"/>
    <w:bookmarkStart w:name="z45" w:id="37"/>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w:t>
      </w:r>
    </w:p>
    <w:bookmarkEnd w:id="37"/>
    <w:bookmarkStart w:name="z46" w:id="38"/>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w:t>
      </w:r>
    </w:p>
    <w:bookmarkEnd w:id="38"/>
    <w:bookmarkStart w:name="z47" w:id="39"/>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Ауғанстанда ұрыс қимылдары жүргізілген кезеңде әскери қызметін өткеру кезінде ауруға шалдығуы салдарынан мүгедектік белгіленген әскери қызметшілерге;</w:t>
      </w:r>
    </w:p>
    <w:bookmarkEnd w:id="39"/>
    <w:bookmarkStart w:name="z48" w:id="40"/>
    <w:p>
      <w:pPr>
        <w:spacing w:after="0"/>
        <w:ind w:left="0"/>
        <w:jc w:val="both"/>
      </w:pPr>
      <w:r>
        <w:rPr>
          <w:rFonts w:ascii="Times New Roman"/>
          <w:b w:val="false"/>
          <w:i w:val="false"/>
          <w:color w:val="000000"/>
          <w:sz w:val="28"/>
        </w:rPr>
        <w:t>
      Ауғанстандағы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bookmarkEnd w:id="40"/>
    <w:bookmarkStart w:name="z49" w:id="41"/>
    <w:p>
      <w:pPr>
        <w:spacing w:after="0"/>
        <w:ind w:left="0"/>
        <w:jc w:val="both"/>
      </w:pPr>
      <w:r>
        <w:rPr>
          <w:rFonts w:ascii="Times New Roman"/>
          <w:b w:val="false"/>
          <w:i w:val="false"/>
          <w:color w:val="000000"/>
          <w:sz w:val="28"/>
        </w:rPr>
        <w:t>
      2) 26 сәуір - Чернобыль апаты туралы еске алудың халықаралық күні, 100 000 (жүз мың) теңге мөлшерінде:</w:t>
      </w:r>
    </w:p>
    <w:bookmarkEnd w:id="41"/>
    <w:bookmarkStart w:name="z50" w:id="42"/>
    <w:p>
      <w:pPr>
        <w:spacing w:after="0"/>
        <w:ind w:left="0"/>
        <w:jc w:val="both"/>
      </w:pPr>
      <w:r>
        <w:rPr>
          <w:rFonts w:ascii="Times New Roman"/>
          <w:b w:val="false"/>
          <w:i w:val="false"/>
          <w:color w:val="000000"/>
          <w:sz w:val="28"/>
        </w:rPr>
        <w:t>
      1986 – 1987 жылдары Чернобыль атом электр станциясындағы апаттың салдарларын жоюға қатысқан адамдарға;</w:t>
      </w:r>
    </w:p>
    <w:bookmarkEnd w:id="42"/>
    <w:bookmarkStart w:name="z51" w:id="43"/>
    <w:p>
      <w:pPr>
        <w:spacing w:after="0"/>
        <w:ind w:left="0"/>
        <w:jc w:val="both"/>
      </w:pPr>
      <w:r>
        <w:rPr>
          <w:rFonts w:ascii="Times New Roman"/>
          <w:b w:val="false"/>
          <w:i w:val="false"/>
          <w:color w:val="000000"/>
          <w:sz w:val="28"/>
        </w:rPr>
        <w:t>
       Чернобыль атом электр станциясындағы апаттың салдарынан мүгедектік белгіленген адамдарға;</w:t>
      </w:r>
    </w:p>
    <w:bookmarkEnd w:id="43"/>
    <w:bookmarkStart w:name="z52" w:id="44"/>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w:t>
      </w:r>
    </w:p>
    <w:bookmarkEnd w:id="44"/>
    <w:bookmarkStart w:name="z53" w:id="45"/>
    <w:p>
      <w:pPr>
        <w:spacing w:after="0"/>
        <w:ind w:left="0"/>
        <w:jc w:val="both"/>
      </w:pPr>
      <w:r>
        <w:rPr>
          <w:rFonts w:ascii="Times New Roman"/>
          <w:b w:val="false"/>
          <w:i w:val="false"/>
          <w:color w:val="000000"/>
          <w:sz w:val="28"/>
        </w:rPr>
        <w:t>
      Чернобыль атом электр станциясындағы апаттың салдарларын жою кезiнде қаза тапқан адамдардың отбасыларына;</w:t>
      </w:r>
    </w:p>
    <w:bookmarkEnd w:id="45"/>
    <w:bookmarkStart w:name="z54" w:id="46"/>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әсеріне байланысты болған азаматтардың отбасыларына;</w:t>
      </w:r>
    </w:p>
    <w:bookmarkEnd w:id="46"/>
    <w:bookmarkStart w:name="z55" w:id="47"/>
    <w:p>
      <w:pPr>
        <w:spacing w:after="0"/>
        <w:ind w:left="0"/>
        <w:jc w:val="both"/>
      </w:pPr>
      <w:r>
        <w:rPr>
          <w:rFonts w:ascii="Times New Roman"/>
          <w:b w:val="false"/>
          <w:i w:val="false"/>
          <w:color w:val="000000"/>
          <w:sz w:val="28"/>
        </w:rPr>
        <w:t>
      3) 7 мамыр - Отан қорғаушы күні, 100 000 (жүз мың) теңге мөлшерінде:</w:t>
      </w:r>
    </w:p>
    <w:bookmarkEnd w:id="47"/>
    <w:bookmarkStart w:name="z56" w:id="48"/>
    <w:p>
      <w:pPr>
        <w:spacing w:after="0"/>
        <w:ind w:left="0"/>
        <w:jc w:val="both"/>
      </w:pPr>
      <w:r>
        <w:rPr>
          <w:rFonts w:ascii="Times New Roman"/>
          <w:b w:val="false"/>
          <w:i w:val="false"/>
          <w:color w:val="000000"/>
          <w:sz w:val="28"/>
        </w:rPr>
        <w:t>
      осы Қағидалардың </w:t>
      </w:r>
      <w:r>
        <w:rPr>
          <w:rFonts w:ascii="Times New Roman"/>
          <w:b w:val="false"/>
          <w:i w:val="false"/>
          <w:color w:val="000000"/>
          <w:sz w:val="28"/>
        </w:rPr>
        <w:t>5-тармағы</w:t>
      </w:r>
      <w:r>
        <w:rPr>
          <w:rFonts w:ascii="Times New Roman"/>
          <w:b w:val="false"/>
          <w:i w:val="false"/>
          <w:color w:val="000000"/>
          <w:sz w:val="28"/>
        </w:rPr>
        <w:t> 1) тармақшасының екінші абзацында көрсетілген адамдарды қоспағанда,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w:t>
      </w:r>
    </w:p>
    <w:bookmarkEnd w:id="48"/>
    <w:bookmarkStart w:name="z57" w:id="49"/>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w:t>
      </w:r>
    </w:p>
    <w:bookmarkEnd w:id="49"/>
    <w:bookmarkStart w:name="z58" w:id="50"/>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w:t>
      </w:r>
    </w:p>
    <w:bookmarkEnd w:id="50"/>
    <w:bookmarkStart w:name="z59" w:id="51"/>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w:t>
      </w:r>
    </w:p>
    <w:bookmarkEnd w:id="51"/>
    <w:bookmarkStart w:name="z60" w:id="52"/>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w:t>
      </w:r>
    </w:p>
    <w:bookmarkEnd w:id="52"/>
    <w:bookmarkStart w:name="z61" w:id="53"/>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w:t>
      </w:r>
    </w:p>
    <w:bookmarkEnd w:id="53"/>
    <w:bookmarkStart w:name="z62" w:id="54"/>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w:t>
      </w:r>
    </w:p>
    <w:bookmarkEnd w:id="54"/>
    <w:bookmarkStart w:name="z63" w:id="55"/>
    <w:p>
      <w:pPr>
        <w:spacing w:after="0"/>
        <w:ind w:left="0"/>
        <w:jc w:val="both"/>
      </w:pPr>
      <w:r>
        <w:rPr>
          <w:rFonts w:ascii="Times New Roman"/>
          <w:b w:val="false"/>
          <w:i w:val="false"/>
          <w:color w:val="000000"/>
          <w:sz w:val="28"/>
        </w:rPr>
        <w:t>
      ұрыс қимылдары жүргізілген басқа да мемлекеттерде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bookmarkEnd w:id="55"/>
    <w:bookmarkStart w:name="z64" w:id="56"/>
    <w:p>
      <w:pPr>
        <w:spacing w:after="0"/>
        <w:ind w:left="0"/>
        <w:jc w:val="both"/>
      </w:pPr>
      <w:r>
        <w:rPr>
          <w:rFonts w:ascii="Times New Roman"/>
          <w:b w:val="false"/>
          <w:i w:val="false"/>
          <w:color w:val="000000"/>
          <w:sz w:val="28"/>
        </w:rPr>
        <w:t>
      4) 9 мамыр - Жеңіс күні:</w:t>
      </w:r>
    </w:p>
    <w:bookmarkEnd w:id="56"/>
    <w:bookmarkStart w:name="z65" w:id="57"/>
    <w:p>
      <w:pPr>
        <w:spacing w:after="0"/>
        <w:ind w:left="0"/>
        <w:jc w:val="both"/>
      </w:pPr>
      <w:r>
        <w:rPr>
          <w:rFonts w:ascii="Times New Roman"/>
          <w:b w:val="false"/>
          <w:i w:val="false"/>
          <w:color w:val="000000"/>
          <w:sz w:val="28"/>
        </w:rPr>
        <w:t>
      Ұлы Отан соғысының ардагерлеріне 5 000 000 (бес миллион) теңге мөлшерінде;</w:t>
      </w:r>
    </w:p>
    <w:bookmarkEnd w:id="57"/>
    <w:bookmarkStart w:name="z66" w:id="58"/>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адамдарға, атап айтқанда:</w:t>
      </w:r>
    </w:p>
    <w:bookmarkEnd w:id="58"/>
    <w:bookmarkStart w:name="z67" w:id="59"/>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100 000 (жүз мың) теңге мөлшерінде;</w:t>
      </w:r>
    </w:p>
    <w:bookmarkEnd w:id="59"/>
    <w:bookmarkStart w:name="z68" w:id="60"/>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100 000 (жүз мың) теңге мөлшерінде;</w:t>
      </w:r>
    </w:p>
    <w:bookmarkEnd w:id="60"/>
    <w:bookmarkStart w:name="z69" w:id="61"/>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100 000 (жүз мың) теңге мөлшерінде;</w:t>
      </w:r>
    </w:p>
    <w:bookmarkEnd w:id="61"/>
    <w:bookmarkStart w:name="z70" w:id="62"/>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100 000 (жүз мың) теңге мөлшерінде;</w:t>
      </w:r>
    </w:p>
    <w:bookmarkEnd w:id="62"/>
    <w:bookmarkStart w:name="z71" w:id="63"/>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мүшелеріне 100 000 (жүз мың) теңге мөлшерінде;</w:t>
      </w:r>
    </w:p>
    <w:bookmarkEnd w:id="63"/>
    <w:bookmarkStart w:name="z72" w:id="64"/>
    <w:p>
      <w:pPr>
        <w:spacing w:after="0"/>
        <w:ind w:left="0"/>
        <w:jc w:val="both"/>
      </w:pPr>
      <w:r>
        <w:rPr>
          <w:rFonts w:ascii="Times New Roman"/>
          <w:b w:val="false"/>
          <w:i w:val="false"/>
          <w:color w:val="000000"/>
          <w:sz w:val="28"/>
        </w:rPr>
        <w:t>
      бұрынғы КСР Одағын қорғау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қызметшілерге 100 000 (жүз мың) теңге мөлшерінде;</w:t>
      </w:r>
    </w:p>
    <w:bookmarkEnd w:id="64"/>
    <w:bookmarkStart w:name="z73" w:id="65"/>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100 000 (жүз мың) теңге мөлшерінде;</w:t>
      </w:r>
    </w:p>
    <w:bookmarkEnd w:id="65"/>
    <w:bookmarkStart w:name="z74" w:id="66"/>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100 000 (жүз мың) теңге мөлшерінде;</w:t>
      </w:r>
    </w:p>
    <w:bookmarkEnd w:id="66"/>
    <w:bookmarkStart w:name="z75" w:id="67"/>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60 000 (алпыс мың) теңге мөлшерінде;</w:t>
      </w:r>
    </w:p>
    <w:bookmarkEnd w:id="67"/>
    <w:bookmarkStart w:name="z76" w:id="68"/>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60 000 (алпыс мың) теңге мөлшерінде;</w:t>
      </w:r>
    </w:p>
    <w:bookmarkEnd w:id="68"/>
    <w:bookmarkStart w:name="z77" w:id="69"/>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50 000 (елу мың) теңге мөлшерінде;</w:t>
      </w:r>
    </w:p>
    <w:bookmarkEnd w:id="69"/>
    <w:bookmarkStart w:name="z78" w:id="70"/>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50 000 (елу мың) теңге мөлшерінде;</w:t>
      </w:r>
    </w:p>
    <w:bookmarkEnd w:id="70"/>
    <w:bookmarkStart w:name="z79" w:id="71"/>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50 000 (елу мың) теңге мөлшерінде;</w:t>
      </w:r>
    </w:p>
    <w:bookmarkEnd w:id="71"/>
    <w:bookmarkStart w:name="z80" w:id="72"/>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Заңның </w:t>
      </w:r>
      <w:r>
        <w:rPr>
          <w:rFonts w:ascii="Times New Roman"/>
          <w:b w:val="false"/>
          <w:i w:val="false"/>
          <w:color w:val="000000"/>
          <w:sz w:val="28"/>
        </w:rPr>
        <w:t>4</w:t>
      </w:r>
      <w:r>
        <w:rPr>
          <w:rFonts w:ascii="Times New Roman"/>
          <w:b w:val="false"/>
          <w:i w:val="false"/>
          <w:color w:val="000000"/>
          <w:sz w:val="28"/>
        </w:rPr>
        <w:t xml:space="preserve"> – </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 50 000 (елу мың) теңге мөлшерінде;</w:t>
      </w:r>
    </w:p>
    <w:bookmarkEnd w:id="72"/>
    <w:bookmarkStart w:name="z81" w:id="73"/>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госпитальдарымен ауруханаларының қаза тапқан жұмыскерлерінiң отбасыларына 50 000 (елу мың) теңге мөлшерінде;</w:t>
      </w:r>
    </w:p>
    <w:bookmarkEnd w:id="73"/>
    <w:bookmarkStart w:name="z82" w:id="74"/>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50 000 (елу мың) теңге мөлшерінде;</w:t>
      </w:r>
    </w:p>
    <w:bookmarkEnd w:id="74"/>
    <w:bookmarkStart w:name="z83" w:id="75"/>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50 000 (елу мың) теңге мөлшерінде;</w:t>
      </w:r>
    </w:p>
    <w:bookmarkEnd w:id="75"/>
    <w:bookmarkStart w:name="z84" w:id="76"/>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 5 айлық есептік көрсеткіш мөлшерінде;</w:t>
      </w:r>
    </w:p>
    <w:bookmarkEnd w:id="76"/>
    <w:bookmarkStart w:name="z85" w:id="77"/>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 5 айлық есептік көрсеткіш мөлшерінде;</w:t>
      </w:r>
    </w:p>
    <w:bookmarkEnd w:id="77"/>
    <w:bookmarkStart w:name="z86" w:id="78"/>
    <w:p>
      <w:pPr>
        <w:spacing w:after="0"/>
        <w:ind w:left="0"/>
        <w:jc w:val="both"/>
      </w:pPr>
      <w:r>
        <w:rPr>
          <w:rFonts w:ascii="Times New Roman"/>
          <w:b w:val="false"/>
          <w:i w:val="false"/>
          <w:color w:val="000000"/>
          <w:sz w:val="28"/>
        </w:rPr>
        <w:t>
      5) 29 тамыз - Семей ядролық сынақ полигонының жабылған күні, 100 000 (жүз мың) теңге мөлшерінде:</w:t>
      </w:r>
    </w:p>
    <w:bookmarkEnd w:id="78"/>
    <w:bookmarkStart w:name="z87" w:id="79"/>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жоюға қатысқан, сондай-ақ ядролық сынақтарға тiкелей қатысқан адамдарға;</w:t>
      </w:r>
    </w:p>
    <w:bookmarkEnd w:id="79"/>
    <w:bookmarkStart w:name="z88" w:id="80"/>
    <w:p>
      <w:pPr>
        <w:spacing w:after="0"/>
        <w:ind w:left="0"/>
        <w:jc w:val="both"/>
      </w:pPr>
      <w:r>
        <w:rPr>
          <w:rFonts w:ascii="Times New Roman"/>
          <w:b w:val="false"/>
          <w:i w:val="false"/>
          <w:color w:val="000000"/>
          <w:sz w:val="28"/>
        </w:rPr>
        <w:t>
      азаматтық немесе әскери мақсаттағы объектілердегі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w:t>
      </w:r>
    </w:p>
    <w:bookmarkEnd w:id="80"/>
    <w:bookmarkStart w:name="z89" w:id="81"/>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 кезiнде қаза тапқан адамдардың отбасыларына;</w:t>
      </w:r>
    </w:p>
    <w:bookmarkEnd w:id="81"/>
    <w:bookmarkStart w:name="z90" w:id="82"/>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азаматтық немесе әскери мақсаттағы объектілердегі радиациялық апаттар мен авариялардың және ядролық сынақтардың әсеріне байланысты болған азаматтардың отбасыларына;</w:t>
      </w:r>
    </w:p>
    <w:bookmarkEnd w:id="82"/>
    <w:bookmarkStart w:name="z91" w:id="83"/>
    <w:p>
      <w:pPr>
        <w:spacing w:after="0"/>
        <w:ind w:left="0"/>
        <w:jc w:val="both"/>
      </w:pPr>
      <w:r>
        <w:rPr>
          <w:rFonts w:ascii="Times New Roman"/>
          <w:b w:val="false"/>
          <w:i w:val="false"/>
          <w:color w:val="000000"/>
          <w:sz w:val="28"/>
        </w:rPr>
        <w:t>
      6) 16 желтоқсан - Тәуелсіздік күні:</w:t>
      </w:r>
    </w:p>
    <w:bookmarkEnd w:id="83"/>
    <w:bookmarkStart w:name="z92" w:id="84"/>
    <w:p>
      <w:pPr>
        <w:spacing w:after="0"/>
        <w:ind w:left="0"/>
        <w:jc w:val="both"/>
      </w:pPr>
      <w:r>
        <w:rPr>
          <w:rFonts w:ascii="Times New Roman"/>
          <w:b w:val="false"/>
          <w:i w:val="false"/>
          <w:color w:val="000000"/>
          <w:sz w:val="28"/>
        </w:rPr>
        <w:t xml:space="preserve">
      "Жаппай саяси қуғын-сүргіндер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ақталған Қазақстандағы 1986 жылғы 17-18 желтоқсан оқиғаларына қатысушалыр қатарынан саяси қуғын-сүргіндер құрбандарына 200 000 (екі жүз мың) теңге мөлшерінде".</w:t>
      </w:r>
    </w:p>
    <w:bookmarkEnd w:id="84"/>
    <w:bookmarkStart w:name="z93" w:id="85"/>
    <w:p>
      <w:pPr>
        <w:spacing w:after="0"/>
        <w:ind w:left="0"/>
        <w:jc w:val="both"/>
      </w:pPr>
      <w:r>
        <w:rPr>
          <w:rFonts w:ascii="Times New Roman"/>
          <w:b w:val="false"/>
          <w:i w:val="false"/>
          <w:color w:val="000000"/>
          <w:sz w:val="28"/>
        </w:rPr>
        <w:t>
      6. Әлеуметтік көмек мұқтаж азаматтардың келесі санаттарына көрсетіледі:</w:t>
      </w:r>
    </w:p>
    <w:bookmarkEnd w:id="85"/>
    <w:bookmarkStart w:name="z94" w:id="86"/>
    <w:p>
      <w:pPr>
        <w:spacing w:after="0"/>
        <w:ind w:left="0"/>
        <w:jc w:val="both"/>
      </w:pPr>
      <w:r>
        <w:rPr>
          <w:rFonts w:ascii="Times New Roman"/>
          <w:b w:val="false"/>
          <w:i w:val="false"/>
          <w:color w:val="000000"/>
          <w:sz w:val="28"/>
        </w:rPr>
        <w:t>
      1) тұрмыстық қажеттіліктерге әлеуметтік көмек:</w:t>
      </w:r>
    </w:p>
    <w:bookmarkEnd w:id="86"/>
    <w:bookmarkStart w:name="z95" w:id="87"/>
    <w:p>
      <w:pPr>
        <w:spacing w:after="0"/>
        <w:ind w:left="0"/>
        <w:jc w:val="both"/>
      </w:pPr>
      <w:r>
        <w:rPr>
          <w:rFonts w:ascii="Times New Roman"/>
          <w:b w:val="false"/>
          <w:i w:val="false"/>
          <w:color w:val="000000"/>
          <w:sz w:val="28"/>
        </w:rPr>
        <w:t>
      Ұлы Отан соғысының ардагерлеріне, табыстарын есепке алмай, ай сайын, 10 айлық есептік көрсеткіш мөлшерінде;</w:t>
      </w:r>
    </w:p>
    <w:bookmarkEnd w:id="87"/>
    <w:bookmarkStart w:name="z96" w:id="88"/>
    <w:p>
      <w:pPr>
        <w:spacing w:after="0"/>
        <w:ind w:left="0"/>
        <w:jc w:val="both"/>
      </w:pPr>
      <w:r>
        <w:rPr>
          <w:rFonts w:ascii="Times New Roman"/>
          <w:b w:val="false"/>
          <w:i w:val="false"/>
          <w:color w:val="000000"/>
          <w:sz w:val="28"/>
        </w:rPr>
        <w:t>
      2) санаторийлік-курорттық емделуге әлеуметтік көмек:</w:t>
      </w:r>
    </w:p>
    <w:bookmarkEnd w:id="88"/>
    <w:bookmarkStart w:name="z97" w:id="89"/>
    <w:p>
      <w:pPr>
        <w:spacing w:after="0"/>
        <w:ind w:left="0"/>
        <w:jc w:val="both"/>
      </w:pPr>
      <w:r>
        <w:rPr>
          <w:rFonts w:ascii="Times New Roman"/>
          <w:b w:val="false"/>
          <w:i w:val="false"/>
          <w:color w:val="000000"/>
          <w:sz w:val="28"/>
        </w:rPr>
        <w:t>
      мүгедектігі бар адамды абилитациялаудың және оңалтудың жеке бағдарламасына сәйкес әлеуметтік қызметтер порталы арқылы санаторийлік-курорттық емделуді ұсынатын ұйымдарға бірінші топтағы мүгедектігі бар адамдарға оларды санаторийлік-курорттық емделуге алып жүретін кәмелетке толған адамдардың шығындарын өтеуге, бірақ бір алып жүретін адамнан артық емес, табыстарын есепке алмай, жылына бір рет, емдеу шараларын қоспағанда, тұру және тамақтану үшін нақты шығындар мөлшерінде,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санаторийлік-курорттық емделу құнын өтеу ретінде ұсынылатын кепілдік берілген соманың жетпіс пайызынан артық емес;</w:t>
      </w:r>
    </w:p>
    <w:bookmarkEnd w:id="89"/>
    <w:bookmarkStart w:name="z98" w:id="90"/>
    <w:p>
      <w:pPr>
        <w:spacing w:after="0"/>
        <w:ind w:left="0"/>
        <w:jc w:val="both"/>
      </w:pPr>
      <w:r>
        <w:rPr>
          <w:rFonts w:ascii="Times New Roman"/>
          <w:b w:val="false"/>
          <w:i w:val="false"/>
          <w:color w:val="000000"/>
          <w:sz w:val="28"/>
        </w:rPr>
        <w:t xml:space="preserve">
      Ұлы Отан соғысының ардагерлеріне,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6-баптарында</w:t>
      </w:r>
      <w:r>
        <w:rPr>
          <w:rFonts w:ascii="Times New Roman"/>
          <w:b w:val="false"/>
          <w:i w:val="false"/>
          <w:color w:val="000000"/>
          <w:sz w:val="28"/>
        </w:rPr>
        <w:t xml:space="preserve">, </w:t>
      </w:r>
      <w:r>
        <w:rPr>
          <w:rFonts w:ascii="Times New Roman"/>
          <w:b w:val="false"/>
          <w:i w:val="false"/>
          <w:color w:val="000000"/>
          <w:sz w:val="28"/>
        </w:rPr>
        <w:t>7-бабының</w:t>
      </w:r>
      <w:r>
        <w:rPr>
          <w:rFonts w:ascii="Times New Roman"/>
          <w:b w:val="false"/>
          <w:i w:val="false"/>
          <w:color w:val="000000"/>
          <w:sz w:val="28"/>
        </w:rPr>
        <w:t xml:space="preserve"> 1) - 4) тармақшаларында көрсетілген ардагерлерге, санаторийлік-курорттық емделуге жолдаманың нақты құнын өтеуге, Қазақстан Республикасының шегінде, табыстарын есепке алмай, жылына бір рет,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санаторийлік-курорттық емделу құнын өтеу ретінде ұсынылатын кепілдік берілген сомадан артық емес.</w:t>
      </w:r>
    </w:p>
    <w:bookmarkEnd w:id="90"/>
    <w:bookmarkStart w:name="z99" w:id="91"/>
    <w:p>
      <w:pPr>
        <w:spacing w:after="0"/>
        <w:ind w:left="0"/>
        <w:jc w:val="both"/>
      </w:pPr>
      <w:r>
        <w:rPr>
          <w:rFonts w:ascii="Times New Roman"/>
          <w:b w:val="false"/>
          <w:i w:val="false"/>
          <w:color w:val="000000"/>
          <w:sz w:val="28"/>
        </w:rPr>
        <w:t xml:space="preserve">
      Санаторийлік-курорттық емделуге жолдама құнын өтеу Қостанай облыстық мәслихатының 2020 жылғы 11 маусымдағы </w:t>
      </w:r>
      <w:r>
        <w:rPr>
          <w:rFonts w:ascii="Times New Roman"/>
          <w:b w:val="false"/>
          <w:i w:val="false"/>
          <w:color w:val="000000"/>
          <w:sz w:val="28"/>
        </w:rPr>
        <w:t>№ 510</w:t>
      </w:r>
      <w:r>
        <w:rPr>
          <w:rFonts w:ascii="Times New Roman"/>
          <w:b w:val="false"/>
          <w:i w:val="false"/>
          <w:color w:val="000000"/>
          <w:sz w:val="28"/>
        </w:rPr>
        <w:t xml:space="preserve"> "Азаматтардың жекелеген санаттарын әлеуметтік қолдау бойынша қосымша шара туралы" шешімімен (Нормативтік құқықтық актілерді мемлекеттік тіркеу тізілімінде № 9264 болып тіркелген) белгіленген заттай нысаннан жазбаша бас тартылған жағдайда ұсынылады.</w:t>
      </w:r>
    </w:p>
    <w:bookmarkEnd w:id="91"/>
    <w:bookmarkStart w:name="z100" w:id="92"/>
    <w:p>
      <w:pPr>
        <w:spacing w:after="0"/>
        <w:ind w:left="0"/>
        <w:jc w:val="both"/>
      </w:pPr>
      <w:r>
        <w:rPr>
          <w:rFonts w:ascii="Times New Roman"/>
          <w:b w:val="false"/>
          <w:i w:val="false"/>
          <w:color w:val="000000"/>
          <w:sz w:val="28"/>
        </w:rPr>
        <w:t>
      3) дәрі-дәрмекпен қамтамасыз етуге әлеуметтік көмек:</w:t>
      </w:r>
    </w:p>
    <w:bookmarkEnd w:id="92"/>
    <w:bookmarkStart w:name="z101" w:id="93"/>
    <w:p>
      <w:pPr>
        <w:spacing w:after="0"/>
        <w:ind w:left="0"/>
        <w:jc w:val="both"/>
      </w:pPr>
      <w:r>
        <w:rPr>
          <w:rFonts w:ascii="Times New Roman"/>
          <w:b w:val="false"/>
          <w:i w:val="false"/>
          <w:color w:val="000000"/>
          <w:sz w:val="28"/>
        </w:rPr>
        <w:t>
      мүгедектігі бар адамдарға, дәрілік заттарды сатып алуға байланысты шығындарын өтеу үшін, табыстарын есепке алмай, жылына бір рет, нақты шығындар мөлшерінде, 30 айлық есептік көрсеткіштен артық емес;</w:t>
      </w:r>
    </w:p>
    <w:bookmarkEnd w:id="93"/>
    <w:bookmarkStart w:name="z102" w:id="94"/>
    <w:p>
      <w:pPr>
        <w:spacing w:after="0"/>
        <w:ind w:left="0"/>
        <w:jc w:val="both"/>
      </w:pPr>
      <w:r>
        <w:rPr>
          <w:rFonts w:ascii="Times New Roman"/>
          <w:b w:val="false"/>
          <w:i w:val="false"/>
          <w:color w:val="000000"/>
          <w:sz w:val="28"/>
        </w:rPr>
        <w:t>
      4) ақшалай көмек түрінде әлеуметтік көмек:</w:t>
      </w:r>
    </w:p>
    <w:bookmarkEnd w:id="94"/>
    <w:bookmarkStart w:name="z103" w:id="95"/>
    <w:p>
      <w:pPr>
        <w:spacing w:after="0"/>
        <w:ind w:left="0"/>
        <w:jc w:val="both"/>
      </w:pPr>
      <w:r>
        <w:rPr>
          <w:rFonts w:ascii="Times New Roman"/>
          <w:b w:val="false"/>
          <w:i w:val="false"/>
          <w:color w:val="000000"/>
          <w:sz w:val="28"/>
        </w:rPr>
        <w:t xml:space="preserve">
      ардагерлерге және Заңның </w:t>
      </w:r>
      <w:r>
        <w:rPr>
          <w:rFonts w:ascii="Times New Roman"/>
          <w:b w:val="false"/>
          <w:i w:val="false"/>
          <w:color w:val="000000"/>
          <w:sz w:val="28"/>
        </w:rPr>
        <w:t>8-бабының</w:t>
      </w:r>
      <w:r>
        <w:rPr>
          <w:rFonts w:ascii="Times New Roman"/>
          <w:b w:val="false"/>
          <w:i w:val="false"/>
          <w:color w:val="000000"/>
          <w:sz w:val="28"/>
        </w:rPr>
        <w:t xml:space="preserve"> бірінші бөлігінің 4) және 5) тармақшаларында көрсетілген адамдарды қоспағанда, </w:t>
      </w:r>
      <w:r>
        <w:rPr>
          <w:rFonts w:ascii="Times New Roman"/>
          <w:b w:val="false"/>
          <w:i w:val="false"/>
          <w:color w:val="000000"/>
          <w:sz w:val="28"/>
        </w:rPr>
        <w:t>Заңның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басқа да адамдарға, табыстарын есепке алмай, ай сайын, 3 айлық есептік көрсеткіш мөлшерінде;</w:t>
      </w:r>
    </w:p>
    <w:bookmarkEnd w:id="95"/>
    <w:bookmarkStart w:name="z104" w:id="96"/>
    <w:p>
      <w:pPr>
        <w:spacing w:after="0"/>
        <w:ind w:left="0"/>
        <w:jc w:val="both"/>
      </w:pPr>
      <w:r>
        <w:rPr>
          <w:rFonts w:ascii="Times New Roman"/>
          <w:b w:val="false"/>
          <w:i w:val="false"/>
          <w:color w:val="000000"/>
          <w:sz w:val="28"/>
        </w:rPr>
        <w:t>
      мүгедектігі бар адамдарға, жедел емделуге, табыстарын есепке алмай, жылына бір рет, нақты шығындар мөлшерінде, бірақ 50 айлық есептік көрсеткіштен артық емес;</w:t>
      </w:r>
    </w:p>
    <w:bookmarkEnd w:id="96"/>
    <w:bookmarkStart w:name="z105" w:id="97"/>
    <w:p>
      <w:pPr>
        <w:spacing w:after="0"/>
        <w:ind w:left="0"/>
        <w:jc w:val="both"/>
      </w:pPr>
      <w:r>
        <w:rPr>
          <w:rFonts w:ascii="Times New Roman"/>
          <w:b w:val="false"/>
          <w:i w:val="false"/>
          <w:color w:val="000000"/>
          <w:sz w:val="28"/>
        </w:rPr>
        <w:t>
      техникалық, кәсіптік, орта білімнен кейінгі не жоғары білім алу үшін бұрын әлеуметтік көмек алған адамдарға, оқуын аяқтау мерзіміне дейін, табыстарын есепке алмай, жылына бір рет, оқудың нақты құны мөлшерінде, бірақ 400 айлық есептік көрсеткіштен артық емес;</w:t>
      </w:r>
    </w:p>
    <w:bookmarkEnd w:id="97"/>
    <w:bookmarkStart w:name="z106" w:id="98"/>
    <w:p>
      <w:pPr>
        <w:spacing w:after="0"/>
        <w:ind w:left="0"/>
        <w:jc w:val="both"/>
      </w:pPr>
      <w:r>
        <w:rPr>
          <w:rFonts w:ascii="Times New Roman"/>
          <w:b w:val="false"/>
          <w:i w:val="false"/>
          <w:color w:val="000000"/>
          <w:sz w:val="28"/>
        </w:rPr>
        <w:t>
      мүгедектігі бар адамның абилитациялау мен оңалтудың жеке бағдарламасында оңалту орталығының қызметін алу туралы ұсынымы бар, тұрғылықты елді мекенінен тыс жерде оңалтудан өткен мүгедектігі бар адамдарға, табыстарын есепке алмай, тоқсан сайын, жол жүру шығындарын өтеуге 3 айлық есептік көрсеткіштен аспайтын мөлшерде;</w:t>
      </w:r>
    </w:p>
    <w:bookmarkEnd w:id="98"/>
    <w:bookmarkStart w:name="z107" w:id="99"/>
    <w:p>
      <w:pPr>
        <w:spacing w:after="0"/>
        <w:ind w:left="0"/>
        <w:jc w:val="both"/>
      </w:pPr>
      <w:r>
        <w:rPr>
          <w:rFonts w:ascii="Times New Roman"/>
          <w:b w:val="false"/>
          <w:i w:val="false"/>
          <w:color w:val="000000"/>
          <w:sz w:val="28"/>
        </w:rPr>
        <w:t>
      5) дүлей зілзала салдарынан азаматқа (отбасына) не оның мүлкіне зиян келуіне байланысты әлеуметтік көмек;</w:t>
      </w:r>
    </w:p>
    <w:bookmarkEnd w:id="99"/>
    <w:bookmarkStart w:name="z108" w:id="100"/>
    <w:p>
      <w:pPr>
        <w:spacing w:after="0"/>
        <w:ind w:left="0"/>
        <w:jc w:val="both"/>
      </w:pPr>
      <w:r>
        <w:rPr>
          <w:rFonts w:ascii="Times New Roman"/>
          <w:b w:val="false"/>
          <w:i w:val="false"/>
          <w:color w:val="000000"/>
          <w:sz w:val="28"/>
        </w:rPr>
        <w:t xml:space="preserve">
      дүлей зілзала салдарынан азаматтарға (отбасыларына) оларға не олардың мүлкіне зиян келуіне байланысты, табыстарын есепке алмай, бір рет, 100 айлық есептік көрсеткіш мөлшерінде; </w:t>
      </w:r>
    </w:p>
    <w:bookmarkEnd w:id="100"/>
    <w:bookmarkStart w:name="z109" w:id="101"/>
    <w:p>
      <w:pPr>
        <w:spacing w:after="0"/>
        <w:ind w:left="0"/>
        <w:jc w:val="both"/>
      </w:pPr>
      <w:r>
        <w:rPr>
          <w:rFonts w:ascii="Times New Roman"/>
          <w:b w:val="false"/>
          <w:i w:val="false"/>
          <w:color w:val="000000"/>
          <w:sz w:val="28"/>
        </w:rPr>
        <w:t>
      6) өрт салдарынан азаматқа (отбасына) не оның мүлкіне зиян келуіне байланысты әлеуметтік көмек;</w:t>
      </w:r>
    </w:p>
    <w:bookmarkEnd w:id="101"/>
    <w:bookmarkStart w:name="z110" w:id="102"/>
    <w:p>
      <w:pPr>
        <w:spacing w:after="0"/>
        <w:ind w:left="0"/>
        <w:jc w:val="both"/>
      </w:pPr>
      <w:r>
        <w:rPr>
          <w:rFonts w:ascii="Times New Roman"/>
          <w:b w:val="false"/>
          <w:i w:val="false"/>
          <w:color w:val="000000"/>
          <w:sz w:val="28"/>
        </w:rPr>
        <w:t>
      азаматтарға (отбасыларына) өрт салдарынан оларға не олардың мүлкіне зиян келуіне байланысты, табыстарын есепке алмай, бір рет, 100 айлық есептік көрсеткіш мөлшерінде;</w:t>
      </w:r>
    </w:p>
    <w:bookmarkEnd w:id="102"/>
    <w:bookmarkStart w:name="z111" w:id="103"/>
    <w:p>
      <w:pPr>
        <w:spacing w:after="0"/>
        <w:ind w:left="0"/>
        <w:jc w:val="both"/>
      </w:pPr>
      <w:r>
        <w:rPr>
          <w:rFonts w:ascii="Times New Roman"/>
          <w:b w:val="false"/>
          <w:i w:val="false"/>
          <w:color w:val="000000"/>
          <w:sz w:val="28"/>
        </w:rPr>
        <w:t>
      7) әлеуметтік мәні бар сырқатының болуына байланысты әлеуметтік көмек;</w:t>
      </w:r>
    </w:p>
    <w:bookmarkEnd w:id="103"/>
    <w:bookmarkStart w:name="z112" w:id="104"/>
    <w:p>
      <w:pPr>
        <w:spacing w:after="0"/>
        <w:ind w:left="0"/>
        <w:jc w:val="both"/>
      </w:pPr>
      <w:r>
        <w:rPr>
          <w:rFonts w:ascii="Times New Roman"/>
          <w:b w:val="false"/>
          <w:i w:val="false"/>
          <w:color w:val="000000"/>
          <w:sz w:val="28"/>
        </w:rPr>
        <w:t xml:space="preserve">
      диспансерлік есепте тұрған адамның иммун тапшылығы вирусын жұқтырған балалардың ата-аналарына немесе өзге де заңды өкілдеріне, табыстарын есепке алмай, ай сайын, Қостанай облысы бойынша екі еселік ең төмен күнкөріс деңгейі мөлшерінде; </w:t>
      </w:r>
    </w:p>
    <w:bookmarkEnd w:id="104"/>
    <w:bookmarkStart w:name="z113" w:id="105"/>
    <w:p>
      <w:pPr>
        <w:spacing w:after="0"/>
        <w:ind w:left="0"/>
        <w:jc w:val="both"/>
      </w:pPr>
      <w:r>
        <w:rPr>
          <w:rFonts w:ascii="Times New Roman"/>
          <w:b w:val="false"/>
          <w:i w:val="false"/>
          <w:color w:val="000000"/>
          <w:sz w:val="28"/>
        </w:rPr>
        <w:t>
      туберкулез ауруынан зардап шеккен және амбулаториялық емдеудегі адамдарға, табыстарын есепке алмай, ай сайын, 10 айлық есептік көрсеткіш мөлшерінде;</w:t>
      </w:r>
    </w:p>
    <w:bookmarkEnd w:id="105"/>
    <w:bookmarkStart w:name="z114" w:id="106"/>
    <w:p>
      <w:pPr>
        <w:spacing w:after="0"/>
        <w:ind w:left="0"/>
        <w:jc w:val="both"/>
      </w:pPr>
      <w:r>
        <w:rPr>
          <w:rFonts w:ascii="Times New Roman"/>
          <w:b w:val="false"/>
          <w:i w:val="false"/>
          <w:color w:val="000000"/>
          <w:sz w:val="28"/>
        </w:rPr>
        <w:t>
      8) республикалық бюджет туралы заңмен тиісті қаржы жылына белгіленетін ең төмен күнкөріс деңгейіне еселік қатынаста жергілікті өкілді органдар белгілеген шектен аспайтын жан басына шаққандағы орташа табысы болған жағдайда әлеуметтік көмек:</w:t>
      </w:r>
    </w:p>
    <w:bookmarkEnd w:id="106"/>
    <w:bookmarkStart w:name="z115" w:id="107"/>
    <w:p>
      <w:pPr>
        <w:spacing w:after="0"/>
        <w:ind w:left="0"/>
        <w:jc w:val="both"/>
      </w:pPr>
      <w:r>
        <w:rPr>
          <w:rFonts w:ascii="Times New Roman"/>
          <w:b w:val="false"/>
          <w:i w:val="false"/>
          <w:color w:val="000000"/>
          <w:sz w:val="28"/>
        </w:rPr>
        <w:t>
      жан басына шаққандағы орташа табысы өтініш берген тоқсанның алдындағы тоқсанда республикалық бюджет туралы заңмен тиісті қаржы жылына белгіленетін бір еселік ең төмен күнкөріс деңгейінен төмен отбасылардың адамдарына, жылына бір рет, 15 айлық есептік көрсеткіш мөлшерінде.</w:t>
      </w:r>
    </w:p>
    <w:bookmarkEnd w:id="107"/>
    <w:bookmarkStart w:name="z116" w:id="108"/>
    <w:p>
      <w:pPr>
        <w:spacing w:after="0"/>
        <w:ind w:left="0"/>
        <w:jc w:val="both"/>
      </w:pPr>
      <w:r>
        <w:rPr>
          <w:rFonts w:ascii="Times New Roman"/>
          <w:b w:val="false"/>
          <w:i w:val="false"/>
          <w:color w:val="000000"/>
          <w:sz w:val="28"/>
        </w:rPr>
        <w:t>
      7. Азаматтарды мұқтаждар санатына жатқызу үшін мыналар негіз болады:</w:t>
      </w:r>
    </w:p>
    <w:bookmarkEnd w:id="108"/>
    <w:bookmarkStart w:name="z117" w:id="109"/>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w:t>
      </w:r>
    </w:p>
    <w:bookmarkEnd w:id="109"/>
    <w:bookmarkStart w:name="z118" w:id="110"/>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110"/>
    <w:bookmarkStart w:name="z119" w:id="111"/>
    <w:p>
      <w:pPr>
        <w:spacing w:after="0"/>
        <w:ind w:left="0"/>
        <w:jc w:val="both"/>
      </w:pPr>
      <w:r>
        <w:rPr>
          <w:rFonts w:ascii="Times New Roman"/>
          <w:b w:val="false"/>
          <w:i w:val="false"/>
          <w:color w:val="000000"/>
          <w:sz w:val="28"/>
        </w:rPr>
        <w:t>
      3) әлеуметтік мәні бар сырқатының болуы;</w:t>
      </w:r>
    </w:p>
    <w:bookmarkEnd w:id="111"/>
    <w:bookmarkStart w:name="z120" w:id="112"/>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 төмен күнкөріс деңгейіне еселік қатынаста жергілікті өкілді органдар белгілеген шектен аспайтын жан басына шаққандағы орташа табысының болуы.</w:t>
      </w:r>
    </w:p>
    <w:bookmarkEnd w:id="112"/>
    <w:bookmarkStart w:name="z121" w:id="113"/>
    <w:p>
      <w:pPr>
        <w:spacing w:after="0"/>
        <w:ind w:left="0"/>
        <w:jc w:val="both"/>
      </w:pPr>
      <w:r>
        <w:rPr>
          <w:rFonts w:ascii="Times New Roman"/>
          <w:b w:val="false"/>
          <w:i w:val="false"/>
          <w:color w:val="000000"/>
          <w:sz w:val="28"/>
        </w:rPr>
        <w:t>
      Дүлей зілзала немесе өрт салдарынан мүлікке зиян келгенде әлеуметтік көмек меншік иесінің тіркелген жеріне қарамастан зиян тиген мүлік орналасқан жер бойынша көрсетіледі.</w:t>
      </w:r>
    </w:p>
    <w:bookmarkEnd w:id="113"/>
    <w:bookmarkStart w:name="z122" w:id="114"/>
    <w:p>
      <w:pPr>
        <w:spacing w:after="0"/>
        <w:ind w:left="0"/>
        <w:jc w:val="both"/>
      </w:pPr>
      <w:r>
        <w:rPr>
          <w:rFonts w:ascii="Times New Roman"/>
          <w:b w:val="false"/>
          <w:i w:val="false"/>
          <w:color w:val="000000"/>
          <w:sz w:val="28"/>
        </w:rPr>
        <w:t xml:space="preserve">
      8.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1) және 2) тармақшаларымен көзделген негіздер бойынша әлеуметтік көмек көрсетілген оқиғалар туындаған күннен бастап алты айдан кешіктірілмей көрсетіледі.</w:t>
      </w:r>
    </w:p>
    <w:bookmarkEnd w:id="114"/>
    <w:bookmarkStart w:name="z123" w:id="115"/>
    <w:p>
      <w:pPr>
        <w:spacing w:after="0"/>
        <w:ind w:left="0"/>
        <w:jc w:val="both"/>
      </w:pPr>
      <w:r>
        <w:rPr>
          <w:rFonts w:ascii="Times New Roman"/>
          <w:b w:val="false"/>
          <w:i w:val="false"/>
          <w:color w:val="000000"/>
          <w:sz w:val="28"/>
        </w:rPr>
        <w:t>
      Мүгедектігі бар адамдарға жедел емделуге және дәрілік заттарға әлеуметтік көмек жедел емделуден өткен және (немесе) дәрілік заттарды сатып алған күннен бастап он екі айдан кешіктірілмей көрсетіледі.</w:t>
      </w:r>
    </w:p>
    <w:bookmarkEnd w:id="115"/>
    <w:bookmarkStart w:name="z124" w:id="116"/>
    <w:p>
      <w:pPr>
        <w:spacing w:after="0"/>
        <w:ind w:left="0"/>
        <w:jc w:val="both"/>
      </w:pPr>
      <w:r>
        <w:rPr>
          <w:rFonts w:ascii="Times New Roman"/>
          <w:b w:val="false"/>
          <w:i w:val="false"/>
          <w:color w:val="000000"/>
          <w:sz w:val="28"/>
        </w:rPr>
        <w:t>
      9. Әрбiр жекелеген жағдайда көрсетiлетiн әлеуметтiк көмек мөлшерiн арнайы комиссия айқындайды, ол оны әлеуметтiк көмек көрсету қажеттiгi туралы қорытындыда көрсетедi.</w:t>
      </w:r>
    </w:p>
    <w:bookmarkEnd w:id="116"/>
    <w:bookmarkStart w:name="z125" w:id="117"/>
    <w:p>
      <w:pPr>
        <w:spacing w:after="0"/>
        <w:ind w:left="0"/>
        <w:jc w:val="left"/>
      </w:pPr>
      <w:r>
        <w:rPr>
          <w:rFonts w:ascii="Times New Roman"/>
          <w:b/>
          <w:i w:val="false"/>
          <w:color w:val="000000"/>
        </w:rPr>
        <w:t xml:space="preserve"> 3. Әлеуметтік көмек көрсету тәртібі</w:t>
      </w:r>
    </w:p>
    <w:bookmarkEnd w:id="117"/>
    <w:bookmarkStart w:name="z126" w:id="118"/>
    <w:p>
      <w:pPr>
        <w:spacing w:after="0"/>
        <w:ind w:left="0"/>
        <w:jc w:val="both"/>
      </w:pPr>
      <w:r>
        <w:rPr>
          <w:rFonts w:ascii="Times New Roman"/>
          <w:b w:val="false"/>
          <w:i w:val="false"/>
          <w:color w:val="000000"/>
          <w:sz w:val="28"/>
        </w:rPr>
        <w:t>
      10. Мереке күндері мен атаулы күндерге орай әлеуметтік көмек алушылардың өтініштері талап етілмей көрсетіледі.</w:t>
      </w:r>
    </w:p>
    <w:bookmarkEnd w:id="118"/>
    <w:bookmarkStart w:name="z127" w:id="119"/>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айқындайды.</w:t>
      </w:r>
    </w:p>
    <w:bookmarkEnd w:id="119"/>
    <w:bookmarkStart w:name="z128" w:id="120"/>
    <w:p>
      <w:pPr>
        <w:spacing w:after="0"/>
        <w:ind w:left="0"/>
        <w:jc w:val="both"/>
      </w:pPr>
      <w:r>
        <w:rPr>
          <w:rFonts w:ascii="Times New Roman"/>
          <w:b w:val="false"/>
          <w:i w:val="false"/>
          <w:color w:val="000000"/>
          <w:sz w:val="28"/>
        </w:rPr>
        <w:t>
      Әлеуметтік көмек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120"/>
    <w:bookmarkStart w:name="z129" w:id="121"/>
    <w:p>
      <w:pPr>
        <w:spacing w:after="0"/>
        <w:ind w:left="0"/>
        <w:jc w:val="both"/>
      </w:pPr>
      <w:r>
        <w:rPr>
          <w:rFonts w:ascii="Times New Roman"/>
          <w:b w:val="false"/>
          <w:i w:val="false"/>
          <w:color w:val="000000"/>
          <w:sz w:val="28"/>
        </w:rPr>
        <w:t xml:space="preserve">
      11. Мұқтаж азаматтардың жекелеген санаттарына берілетін әлеуметтік көмекті алу үшін өтініш беруші өзінің немесе отбасының атынан (немесе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өкілі) әлеуметтік көмек көрсету жөніндегі уәкілетті органға немесе ауыл, ауылдық округ әкіміне немесе Мемлекеттік корпорацияға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121"/>
    <w:bookmarkStart w:name="z130" w:id="122"/>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сұраусалулар қалыптастырады.</w:t>
      </w:r>
    </w:p>
    <w:bookmarkEnd w:id="122"/>
    <w:bookmarkStart w:name="z131" w:id="123"/>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123"/>
    <w:bookmarkStart w:name="z132" w:id="124"/>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124"/>
    <w:bookmarkStart w:name="z133" w:id="125"/>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125"/>
    <w:bookmarkStart w:name="z134" w:id="12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тармақшасында және 4) тармақшасының екінші абзацында көрсетілген адамдар, бірінші рет өтініш білдіргендер, өтініш берушінің әлеуметтік мәртебесін растайтын құжатты ұсынады.</w:t>
      </w:r>
    </w:p>
    <w:bookmarkEnd w:id="126"/>
    <w:bookmarkStart w:name="z135" w:id="12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2) тармақшасының екінші абзацында көрсетілген адамдар санаторийлік-курорттық емделуге ақы төленгенін растайтын құжаттарды, санаторийлік-курорттық ұйым бірінші топтағы мүгедектігі бар адамға және оны алып жүретін адамға берген орындалған жұмыстардың (көрсетілген қызметтердің) актісін ұсынады.</w:t>
      </w:r>
    </w:p>
    <w:bookmarkEnd w:id="127"/>
    <w:bookmarkStart w:name="z136" w:id="12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2) тармақшасының үшінші абзацында көрсетілген адамдар әлеуметтік мәртебесін, санаторийлік-курорттық емделуге ақы төленгенін растайтын құжаттарды, санаторийлік-курорттық ұйым берген орындалған жұмыстардың (көрсетілген қызметтердің) актісін ұсынады.</w:t>
      </w:r>
    </w:p>
    <w:bookmarkEnd w:id="128"/>
    <w:bookmarkStart w:name="z137" w:id="12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3) тармақшасында көрсетілген адамдар дәрігер растаған рецептуралық бланкінің көшірмесін және фискалды чек ұсынады.</w:t>
      </w:r>
    </w:p>
    <w:bookmarkEnd w:id="129"/>
    <w:bookmarkStart w:name="z138" w:id="13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4) тармақшасының үшінші абзацында көрсетілген адамдар медициналық ұйым берген қызмет көрсетуді (жедел емдеуді) растайтын құжаттарды және фискалды чек ұсынады.</w:t>
      </w:r>
    </w:p>
    <w:bookmarkEnd w:id="130"/>
    <w:bookmarkStart w:name="z139" w:id="13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4) тармақшасының төртінші абзацында көрсетілген адамдар оқу фактісін және оның құнын растайтын құжаттардыұсынады.</w:t>
      </w:r>
    </w:p>
    <w:bookmarkEnd w:id="131"/>
    <w:bookmarkStart w:name="z140" w:id="13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4) тармақшасының бесінші абзацында көрсетілген адамдар оңалту фактісін және жол шығындарын растайтын құжаттарды ұсынады.</w:t>
      </w:r>
    </w:p>
    <w:bookmarkEnd w:id="132"/>
    <w:bookmarkStart w:name="z141" w:id="13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5) тармақшасында көрсетілген адамдар дүлей зілзала салдарынан азаматқа (отбасына) не оның мүлкіне зиян келу фактісін растайтын құжатты ұсынады.</w:t>
      </w:r>
    </w:p>
    <w:bookmarkEnd w:id="133"/>
    <w:bookmarkStart w:name="z142" w:id="13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6) тармақшасында көрсетілген адамдар өрт салдарынан азаматқа (отбасына) не оның мүлкіне зиян келу фактісін растайтын құжатты ұсынады.</w:t>
      </w:r>
    </w:p>
    <w:bookmarkEnd w:id="134"/>
    <w:bookmarkStart w:name="z143" w:id="13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7) тармақшасының екінші абзацында көрсетілген адамдар баланың адамның иммун тапшылығы вирусымен ауыру фактісін растайтын құжатты ұсынады.</w:t>
      </w:r>
    </w:p>
    <w:bookmarkEnd w:id="135"/>
    <w:bookmarkStart w:name="z144" w:id="13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7) тармақшасының үшінші абзацында көрсетілген адамдар туберкулезбен ауыру фактісін және амбулаторлық емделуде екенін растайтын құжатты ұсынады.</w:t>
      </w:r>
    </w:p>
    <w:bookmarkEnd w:id="136"/>
    <w:bookmarkStart w:name="z145" w:id="13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8) тармақшасында көрсетілген адамдар өтініш берген тоқсанның алдындағы тоқсандағы отбасының (азаматтың) табысын растайтын құжаттарды ұсынады.</w:t>
      </w:r>
    </w:p>
    <w:bookmarkEnd w:id="137"/>
    <w:bookmarkStart w:name="z146" w:id="138"/>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138"/>
    <w:bookmarkStart w:name="z147" w:id="139"/>
    <w:p>
      <w:pPr>
        <w:spacing w:after="0"/>
        <w:ind w:left="0"/>
        <w:jc w:val="both"/>
      </w:pPr>
      <w:r>
        <w:rPr>
          <w:rFonts w:ascii="Times New Roman"/>
          <w:b w:val="false"/>
          <w:i w:val="false"/>
          <w:color w:val="000000"/>
          <w:sz w:val="28"/>
        </w:rPr>
        <w:t xml:space="preserve">
      Өтініш беруші құжаттар топтамасын толық ұсынбаған және (немесе) қолданылу мерзімі өткен құжаттарды ұсынған кезде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өтінішті қабылдаудан бас тарту туралы қолхат беріледі.</w:t>
      </w:r>
    </w:p>
    <w:bookmarkEnd w:id="139"/>
    <w:bookmarkStart w:name="z148" w:id="140"/>
    <w:p>
      <w:pPr>
        <w:spacing w:after="0"/>
        <w:ind w:left="0"/>
        <w:jc w:val="both"/>
      </w:pPr>
      <w:r>
        <w:rPr>
          <w:rFonts w:ascii="Times New Roman"/>
          <w:b w:val="false"/>
          <w:i w:val="false"/>
          <w:color w:val="000000"/>
          <w:sz w:val="28"/>
        </w:rPr>
        <w:t>
      Өтініш беруші әлеуметтік көмекке портал арқылы электрондық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140"/>
    <w:bookmarkStart w:name="z149" w:id="141"/>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141"/>
    <w:bookmarkStart w:name="z150" w:id="142"/>
    <w:p>
      <w:pPr>
        <w:spacing w:after="0"/>
        <w:ind w:left="0"/>
        <w:jc w:val="both"/>
      </w:pPr>
      <w:r>
        <w:rPr>
          <w:rFonts w:ascii="Times New Roman"/>
          <w:b w:val="false"/>
          <w:i w:val="false"/>
          <w:color w:val="000000"/>
          <w:sz w:val="28"/>
        </w:rPr>
        <w:t xml:space="preserve">
      12. Құжаттарды қарау тәртібі, әлеуметтік көмек көрсету мерзімдері, әлеуметтік көмекті төлеуден бас тарту, тоқтату негіздері, артық төленген сомаларды қайтару және әлеуметтік көмек көрсетуге жұмсалатын шығыстарды қаржыландыру Үлгілік қағидалардың </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24-тармақтарына</w:t>
      </w:r>
      <w:r>
        <w:rPr>
          <w:rFonts w:ascii="Times New Roman"/>
          <w:b w:val="false"/>
          <w:i w:val="false"/>
          <w:color w:val="000000"/>
          <w:sz w:val="28"/>
        </w:rPr>
        <w:t xml:space="preserve"> сәйкес айқындалды.</w:t>
      </w:r>
    </w:p>
    <w:bookmarkEnd w:id="142"/>
    <w:bookmarkStart w:name="z151" w:id="143"/>
    <w:p>
      <w:pPr>
        <w:spacing w:after="0"/>
        <w:ind w:left="0"/>
        <w:jc w:val="both"/>
      </w:pPr>
      <w:r>
        <w:rPr>
          <w:rFonts w:ascii="Times New Roman"/>
          <w:b w:val="false"/>
          <w:i w:val="false"/>
          <w:color w:val="000000"/>
          <w:sz w:val="28"/>
        </w:rPr>
        <w:t>
      13.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43"/>
    <w:bookmarkStart w:name="z152" w:id="144"/>
    <w:p>
      <w:pPr>
        <w:spacing w:after="0"/>
        <w:ind w:left="0"/>
        <w:jc w:val="both"/>
      </w:pPr>
      <w:r>
        <w:rPr>
          <w:rFonts w:ascii="Times New Roman"/>
          <w:b w:val="false"/>
          <w:i w:val="false"/>
          <w:color w:val="000000"/>
          <w:sz w:val="28"/>
        </w:rPr>
        <w:t>
      14.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44"/>
    <w:bookmarkStart w:name="z153" w:id="145"/>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145"/>
    <w:bookmarkStart w:name="z154" w:id="146"/>
    <w:p>
      <w:pPr>
        <w:spacing w:after="0"/>
        <w:ind w:left="0"/>
        <w:jc w:val="both"/>
      </w:pPr>
      <w:r>
        <w:rPr>
          <w:rFonts w:ascii="Times New Roman"/>
          <w:b w:val="false"/>
          <w:i w:val="false"/>
          <w:color w:val="000000"/>
          <w:sz w:val="28"/>
        </w:rPr>
        <w:t xml:space="preserve">
      15. Үлгілік қағидалардың </w:t>
      </w:r>
      <w:r>
        <w:rPr>
          <w:rFonts w:ascii="Times New Roman"/>
          <w:b w:val="false"/>
          <w:i w:val="false"/>
          <w:color w:val="000000"/>
          <w:sz w:val="28"/>
        </w:rPr>
        <w:t>28</w:t>
      </w:r>
      <w:r>
        <w:rPr>
          <w:rFonts w:ascii="Times New Roman"/>
          <w:b w:val="false"/>
          <w:i w:val="false"/>
          <w:color w:val="000000"/>
          <w:sz w:val="28"/>
        </w:rPr>
        <w:t>-</w:t>
      </w:r>
      <w:r>
        <w:rPr>
          <w:rFonts w:ascii="Times New Roman"/>
          <w:b w:val="false"/>
          <w:i w:val="false"/>
          <w:color w:val="000000"/>
          <w:sz w:val="28"/>
        </w:rPr>
        <w:t>32-тармақтарына</w:t>
      </w:r>
      <w:r>
        <w:rPr>
          <w:rFonts w:ascii="Times New Roman"/>
          <w:b w:val="false"/>
          <w:i w:val="false"/>
          <w:color w:val="000000"/>
          <w:sz w:val="28"/>
        </w:rPr>
        <w:t xml:space="preserve"> сәйкес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46"/>
    <w:bookmarkStart w:name="z155" w:id="147"/>
    <w:p>
      <w:pPr>
        <w:spacing w:after="0"/>
        <w:ind w:left="0"/>
        <w:jc w:val="both"/>
      </w:pPr>
      <w:r>
        <w:rPr>
          <w:rFonts w:ascii="Times New Roman"/>
          <w:b w:val="false"/>
          <w:i w:val="false"/>
          <w:color w:val="000000"/>
          <w:sz w:val="28"/>
        </w:rPr>
        <w:t>
      16.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 қаражаты есебінен жүзеге асырылады.</w:t>
      </w:r>
    </w:p>
    <w:bookmarkEnd w:id="147"/>
    <w:bookmarkStart w:name="z156" w:id="148"/>
    <w:p>
      <w:pPr>
        <w:spacing w:after="0"/>
        <w:ind w:left="0"/>
        <w:jc w:val="both"/>
      </w:pPr>
      <w:r>
        <w:rPr>
          <w:rFonts w:ascii="Times New Roman"/>
          <w:b w:val="false"/>
          <w:i w:val="false"/>
          <w:color w:val="000000"/>
          <w:sz w:val="28"/>
        </w:rPr>
        <w:t>
      17. Әлеуметтік көмек өтініш берілген айдан бастап тағайындалады.</w:t>
      </w:r>
    </w:p>
    <w:bookmarkEnd w:id="1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