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5b08" w14:textId="63e5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2026 жылғы 08 қаңтардағы № 269 "Науырзым ауданы Қарамеңді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2026 жылғы 22 маусымдағы № 309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 Қарамеңді ауылдық округінің 2026-2028 жылдарға арналған бюджеті туралы" 2026 жылғы 08 қантардағы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Қарамеңді ауылдық округінің 2026-2028 жылдарға арналған бюджеті тиісінше 1, 2 және 3 – 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133 094,0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34 420,0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98 674,0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143 724,0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-10 630,0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10 630,0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10 630,0 мың тенге.";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2026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10630,0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