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55ef0" w14:textId="5455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26 желтоқсандағы № 263 "Науырзым ауданының 2026-2028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2026 жылғы 22 маусымдағы № 308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Науырзым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Науырзым ауданының 2026-2028 жылдарға арналған бюджеті тиісінше 1, 2 және 3-қосымшаларға сәйкес, оның ішінде 2026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2 654 495,0 мың теңге, оның iшiнде: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272 729,0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232 233,0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18 500,0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2 131 033,0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2 655 248,6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-1 301,0 мың теңге, оның iшiнде: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19 462,0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20 763,0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547,4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547,4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19 462,0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20 764,5 мың теңге.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755,1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22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2026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2 654 495,0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2 131 033,0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2 131 033,0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бюджеттент 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2 131 033,0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2 655 248,6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756 395,5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депутаттарының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464 084,5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204 400,9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200 440,6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200 440,6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алдына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алдына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 техникалық және тифлотехникалық құралдармен, мiндеттi гигиеналық құралдармен, арнаулы жүріп-тұру құралдарымен қамтамасыз ету, сондай-ақ санаторий –курорттық емдеу, жеке көмекшінің және ымдау тілі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 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327 532,6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327 532,6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327 532,6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327 532,6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-547,4,0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