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cad5" w14:textId="00fc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2026 жылғы 8 қаңтардағы № 271 "Науырзым ауданы Раздольное ауылының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15 мамырдағы № 302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Раздольное ауылы 2026-2028 жылдарға арналған бюджеттері туралы" 2026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Раздольное ауылы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44865,0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5555,0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–39148,0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-974,0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974,0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- 974,0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