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45b9" w14:textId="53f4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Шолақсай ауылының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2026 жылғы 8 қаңтардағы № 274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Шолақсай ауылының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197770,0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13 627,0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бойынша – 184031,0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202 164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-4 394,0 мың теңге;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4 394,0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4 394,0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Науырзым ауданы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Шолақсай ауылының бюджетінде аудандық бюджеттен берілетін субвенциялар көлемі 35 941,0 мың теңге сомасында көзделгені ескерілсін.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Шолақсай ауылының 2026 жылға арналған бюджеті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Науырзым ауданы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Жекғе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Шолақсай ауылының 2027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Шолақсай ауылының 2028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