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6f86" w14:textId="6026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Шилі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2026 жылғы 8 қаңтардағы № 273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Шилі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35688,0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3865,0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31823,0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38634,7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-2946,7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2946,7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30.03.2026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Шилі ауылының бюджетінде аудандық бюджеттен берілетін субвенциялар көлемі 31823,0 мың теңге сомасында көзделгені ескерілсін.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2026 жылға арналған бюджеті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мәслихатының 30.03.2026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2027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Шилі ауылының 2028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