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b9c9" w14:textId="c46b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Раздольное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69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01.07.2026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"Науырзым ауданы Раздольное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"Науырзым ауданы Раздольное ауылы әкімінің аппараты" мемлекеттік мекемесі Қазақстан Республикасының заңнамасында белгіленген тәртіпте:</w:t>
      </w:r>
    </w:p>
    <w:bookmarkEnd w:id="2"/>
    <w:bookmarkStart w:name="z9" w:id="3"/>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bookmarkEnd w:id="3"/>
    <w:bookmarkStart w:name="z10"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1"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3. Науырзым ауданы әкімдігінің 2016 жылғы 30 мамырдағы № 109 "Науырзым ауданы Раздольное ауылы әкімінің аппараты" мемлекеттік мекемесі туралы ережені бекіту туралы" қаулысының күші жойылсын.</w:t>
      </w:r>
    </w:p>
    <w:bookmarkEnd w:id="6"/>
    <w:bookmarkStart w:name="z13" w:id="7"/>
    <w:p>
      <w:pPr>
        <w:spacing w:after="0"/>
        <w:ind w:left="0"/>
        <w:jc w:val="both"/>
      </w:pPr>
      <w:r>
        <w:rPr>
          <w:rFonts w:ascii="Times New Roman"/>
          <w:b w:val="false"/>
          <w:i w:val="false"/>
          <w:color w:val="000000"/>
          <w:sz w:val="28"/>
        </w:rPr>
        <w:t>
      4. Осы қаулының орындалуын бақылау Науырзым ауданы Раздольное ауылы әкіміне жүктелсін.</w:t>
      </w:r>
    </w:p>
    <w:bookmarkEnd w:id="7"/>
    <w:bookmarkStart w:name="z14" w:id="8"/>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"Науырзым ауданы Раздольное ауылы әкімінің аппараты" мемлекеттік мекемесі туралы ереже</w:t>
      </w:r>
    </w:p>
    <w:bookmarkEnd w:id="9"/>
    <w:bookmarkStart w:name="z21"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1. "Науырзым ауданы Раздольное ауылы әкімінің аппараты" мемлекеттік мекемесі (бұдан әрі – әкімнің аппараты) Раздольное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3" w:id="12"/>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4" w:id="13"/>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3"/>
    <w:bookmarkStart w:name="z25" w:id="14"/>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4"/>
    <w:bookmarkStart w:name="z26" w:id="15"/>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5"/>
    <w:bookmarkStart w:name="z27" w:id="16"/>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6"/>
    <w:bookmarkStart w:name="z28" w:id="17"/>
    <w:p>
      <w:pPr>
        <w:spacing w:after="0"/>
        <w:ind w:left="0"/>
        <w:jc w:val="both"/>
      </w:pPr>
      <w:r>
        <w:rPr>
          <w:rFonts w:ascii="Times New Roman"/>
          <w:b w:val="false"/>
          <w:i w:val="false"/>
          <w:color w:val="000000"/>
          <w:sz w:val="28"/>
        </w:rPr>
        <w:t>
      7. "Науырзым ауданы Раздольное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7"/>
    <w:bookmarkStart w:name="z29" w:id="18"/>
    <w:p>
      <w:pPr>
        <w:spacing w:after="0"/>
        <w:ind w:left="0"/>
        <w:jc w:val="both"/>
      </w:pPr>
      <w:r>
        <w:rPr>
          <w:rFonts w:ascii="Times New Roman"/>
          <w:b w:val="false"/>
          <w:i w:val="false"/>
          <w:color w:val="000000"/>
          <w:sz w:val="28"/>
        </w:rPr>
        <w:t>
      8. Занды тұлғаның орналасқан жері:</w:t>
      </w:r>
    </w:p>
    <w:bookmarkEnd w:id="18"/>
    <w:bookmarkStart w:name="z30" w:id="19"/>
    <w:p>
      <w:pPr>
        <w:spacing w:after="0"/>
        <w:ind w:left="0"/>
        <w:jc w:val="both"/>
      </w:pPr>
      <w:r>
        <w:rPr>
          <w:rFonts w:ascii="Times New Roman"/>
          <w:b w:val="false"/>
          <w:i w:val="false"/>
          <w:color w:val="000000"/>
          <w:sz w:val="28"/>
        </w:rPr>
        <w:t>
      Қазақстан Республикасы, 111406, Қостанай облысы, Науырзым ауданы, Раздольный ауылы, Мирная көшесі, 10 үй.</w:t>
      </w:r>
    </w:p>
    <w:bookmarkEnd w:id="19"/>
    <w:bookmarkStart w:name="z31" w:id="20"/>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20"/>
    <w:bookmarkStart w:name="z32" w:id="21"/>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1"/>
    <w:bookmarkStart w:name="z33" w:id="22"/>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4"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5" w:id="24"/>
    <w:p>
      <w:pPr>
        <w:spacing w:after="0"/>
        <w:ind w:left="0"/>
        <w:jc w:val="both"/>
      </w:pPr>
      <w:r>
        <w:rPr>
          <w:rFonts w:ascii="Times New Roman"/>
          <w:b w:val="false"/>
          <w:i w:val="false"/>
          <w:color w:val="000000"/>
          <w:sz w:val="28"/>
        </w:rPr>
        <w:t>
      12. Мақсаттары:</w:t>
      </w:r>
    </w:p>
    <w:bookmarkEnd w:id="24"/>
    <w:bookmarkStart w:name="z36" w:id="2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5"/>
    <w:bookmarkStart w:name="z37" w:id="26"/>
    <w:p>
      <w:pPr>
        <w:spacing w:after="0"/>
        <w:ind w:left="0"/>
        <w:jc w:val="both"/>
      </w:pPr>
      <w:r>
        <w:rPr>
          <w:rFonts w:ascii="Times New Roman"/>
          <w:b w:val="false"/>
          <w:i w:val="false"/>
          <w:color w:val="000000"/>
          <w:sz w:val="28"/>
        </w:rPr>
        <w:t>
      13. Өкілеттіктері:</w:t>
      </w:r>
    </w:p>
    <w:bookmarkEnd w:id="26"/>
    <w:bookmarkStart w:name="z38" w:id="27"/>
    <w:p>
      <w:pPr>
        <w:spacing w:after="0"/>
        <w:ind w:left="0"/>
        <w:jc w:val="both"/>
      </w:pPr>
      <w:r>
        <w:rPr>
          <w:rFonts w:ascii="Times New Roman"/>
          <w:b w:val="false"/>
          <w:i w:val="false"/>
          <w:color w:val="000000"/>
          <w:sz w:val="28"/>
        </w:rPr>
        <w:t>
      1) құқықтары:</w:t>
      </w:r>
    </w:p>
    <w:bookmarkEnd w:id="27"/>
    <w:bookmarkStart w:name="z39" w:id="28"/>
    <w:p>
      <w:pPr>
        <w:spacing w:after="0"/>
        <w:ind w:left="0"/>
        <w:jc w:val="both"/>
      </w:pPr>
      <w:r>
        <w:rPr>
          <w:rFonts w:ascii="Times New Roman"/>
          <w:b w:val="false"/>
          <w:i w:val="false"/>
          <w:color w:val="000000"/>
          <w:sz w:val="28"/>
        </w:rPr>
        <w:t>
      әкімнің аппараты өз құзыреті шегінде құқығы бар:</w:t>
      </w:r>
    </w:p>
    <w:bookmarkEnd w:id="28"/>
    <w:bookmarkStart w:name="z40" w:id="2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9"/>
    <w:bookmarkStart w:name="z41" w:id="3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0"/>
    <w:bookmarkStart w:name="z42" w:id="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1"/>
    <w:bookmarkStart w:name="z43" w:id="32"/>
    <w:p>
      <w:pPr>
        <w:spacing w:after="0"/>
        <w:ind w:left="0"/>
        <w:jc w:val="both"/>
      </w:pPr>
      <w:r>
        <w:rPr>
          <w:rFonts w:ascii="Times New Roman"/>
          <w:b w:val="false"/>
          <w:i w:val="false"/>
          <w:color w:val="000000"/>
          <w:sz w:val="28"/>
        </w:rPr>
        <w:t>
      шарттар, келісімдер жасасуға;</w:t>
      </w:r>
    </w:p>
    <w:bookmarkEnd w:id="32"/>
    <w:bookmarkStart w:name="z44" w:id="3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3"/>
    <w:bookmarkStart w:name="z45" w:id="34"/>
    <w:p>
      <w:pPr>
        <w:spacing w:after="0"/>
        <w:ind w:left="0"/>
        <w:jc w:val="both"/>
      </w:pPr>
      <w:r>
        <w:rPr>
          <w:rFonts w:ascii="Times New Roman"/>
          <w:b w:val="false"/>
          <w:i w:val="false"/>
          <w:color w:val="000000"/>
          <w:sz w:val="28"/>
        </w:rPr>
        <w:t>
      2) міндеттері:</w:t>
      </w:r>
    </w:p>
    <w:bookmarkEnd w:id="34"/>
    <w:bookmarkStart w:name="z46" w:id="35"/>
    <w:p>
      <w:pPr>
        <w:spacing w:after="0"/>
        <w:ind w:left="0"/>
        <w:jc w:val="both"/>
      </w:pPr>
      <w:r>
        <w:rPr>
          <w:rFonts w:ascii="Times New Roman"/>
          <w:b w:val="false"/>
          <w:i w:val="false"/>
          <w:color w:val="000000"/>
          <w:sz w:val="28"/>
        </w:rPr>
        <w:t>
      әкімнің аппараты өз құзыреті шегінде міндеті:</w:t>
      </w:r>
    </w:p>
    <w:bookmarkEnd w:id="35"/>
    <w:bookmarkStart w:name="z47" w:id="36"/>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6"/>
    <w:bookmarkStart w:name="z48" w:id="37"/>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7"/>
    <w:bookmarkStart w:name="z49" w:id="38"/>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8"/>
    <w:bookmarkStart w:name="z50" w:id="39"/>
    <w:p>
      <w:pPr>
        <w:spacing w:after="0"/>
        <w:ind w:left="0"/>
        <w:jc w:val="both"/>
      </w:pPr>
      <w:r>
        <w:rPr>
          <w:rFonts w:ascii="Times New Roman"/>
          <w:b w:val="false"/>
          <w:i w:val="false"/>
          <w:color w:val="000000"/>
          <w:sz w:val="28"/>
        </w:rPr>
        <w:t>
      14. Функциялары:</w:t>
      </w:r>
    </w:p>
    <w:bookmarkEnd w:id="39"/>
    <w:bookmarkStart w:name="z51" w:id="4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0"/>
    <w:bookmarkStart w:name="z52" w:id="41"/>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1"/>
    <w:bookmarkStart w:name="z53" w:id="42"/>
    <w:p>
      <w:pPr>
        <w:spacing w:after="0"/>
        <w:ind w:left="0"/>
        <w:jc w:val="both"/>
      </w:pPr>
      <w:r>
        <w:rPr>
          <w:rFonts w:ascii="Times New Roman"/>
          <w:b w:val="false"/>
          <w:i w:val="false"/>
          <w:color w:val="000000"/>
          <w:sz w:val="28"/>
        </w:rPr>
        <w:t>
      Раздольное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2"/>
    <w:bookmarkStart w:name="z54" w:id="4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3"/>
    <w:bookmarkStart w:name="z55" w:id="4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4"/>
    <w:bookmarkStart w:name="z56" w:id="45"/>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5"/>
    <w:bookmarkStart w:name="z57" w:id="46"/>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6"/>
    <w:bookmarkStart w:name="z58" w:id="47"/>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7"/>
    <w:bookmarkStart w:name="z59" w:id="48"/>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8"/>
    <w:bookmarkStart w:name="z60" w:id="49"/>
    <w:p>
      <w:pPr>
        <w:spacing w:after="0"/>
        <w:ind w:left="0"/>
        <w:jc w:val="both"/>
      </w:pPr>
      <w:r>
        <w:rPr>
          <w:rFonts w:ascii="Times New Roman"/>
          <w:b w:val="false"/>
          <w:i w:val="false"/>
          <w:color w:val="000000"/>
          <w:sz w:val="28"/>
        </w:rPr>
        <w:t>
      ауыл бюджетін іске асыру туралы шешім қабылдайды;</w:t>
      </w:r>
    </w:p>
    <w:bookmarkEnd w:id="49"/>
    <w:bookmarkStart w:name="z61" w:id="5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0"/>
    <w:bookmarkStart w:name="z62" w:id="51"/>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1"/>
    <w:bookmarkStart w:name="z63" w:id="5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2"/>
    <w:bookmarkStart w:name="z64" w:id="5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3"/>
    <w:bookmarkStart w:name="z65" w:id="5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4"/>
    <w:bookmarkStart w:name="z66" w:id="5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5"/>
    <w:bookmarkStart w:name="z67" w:id="5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6"/>
    <w:bookmarkStart w:name="z68" w:id="5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7"/>
    <w:bookmarkStart w:name="z69" w:id="5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8"/>
    <w:bookmarkStart w:name="z70" w:id="59"/>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59"/>
    <w:bookmarkStart w:name="z71" w:id="60"/>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0"/>
    <w:bookmarkStart w:name="z72" w:id="61"/>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1"/>
    <w:bookmarkStart w:name="z73" w:id="62"/>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2"/>
    <w:bookmarkStart w:name="z74" w:id="63"/>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3"/>
    <w:bookmarkStart w:name="z75" w:id="6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4"/>
    <w:bookmarkStart w:name="z76" w:id="65"/>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5"/>
    <w:bookmarkStart w:name="z77" w:id="66"/>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6"/>
    <w:bookmarkStart w:name="z78" w:id="67"/>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7"/>
    <w:bookmarkStart w:name="z79" w:id="68"/>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8"/>
    <w:bookmarkStart w:name="z80" w:id="69"/>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9"/>
    <w:bookmarkStart w:name="z81" w:id="70"/>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0"/>
    <w:bookmarkStart w:name="z82" w:id="7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1"/>
    <w:bookmarkStart w:name="z83" w:id="72"/>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72"/>
    <w:bookmarkStart w:name="z84" w:id="73"/>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3"/>
    <w:bookmarkStart w:name="z85" w:id="74"/>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4"/>
    <w:bookmarkStart w:name="z86" w:id="75"/>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5"/>
    <w:bookmarkStart w:name="z87" w:id="76"/>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6"/>
    <w:bookmarkStart w:name="z88" w:id="7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7"/>
    <w:bookmarkStart w:name="z89" w:id="78"/>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8"/>
    <w:bookmarkStart w:name="z90" w:id="79"/>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79"/>
    <w:bookmarkStart w:name="z91" w:id="80"/>
    <w:p>
      <w:pPr>
        <w:spacing w:after="0"/>
        <w:ind w:left="0"/>
        <w:jc w:val="both"/>
      </w:pPr>
      <w:r>
        <w:rPr>
          <w:rFonts w:ascii="Times New Roman"/>
          <w:b w:val="false"/>
          <w:i w:val="false"/>
          <w:color w:val="000000"/>
          <w:sz w:val="28"/>
        </w:rPr>
        <w:t>
      17. Әкімнің өкілеттіктері:</w:t>
      </w:r>
    </w:p>
    <w:bookmarkEnd w:id="80"/>
    <w:bookmarkStart w:name="z92" w:id="8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1"/>
    <w:bookmarkStart w:name="z93" w:id="82"/>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2"/>
    <w:bookmarkStart w:name="z94" w:id="83"/>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3"/>
    <w:bookmarkStart w:name="z95" w:id="84"/>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4"/>
    <w:bookmarkStart w:name="z96" w:id="85"/>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5"/>
    <w:bookmarkStart w:name="z97" w:id="86"/>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6"/>
    <w:bookmarkStart w:name="z98" w:id="87"/>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7"/>
    <w:bookmarkStart w:name="z99" w:id="88"/>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8"/>
    <w:bookmarkStart w:name="z100" w:id="8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9"/>
    <w:bookmarkStart w:name="z101" w:id="9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0"/>
    <w:bookmarkStart w:name="z102" w:id="91"/>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1"/>
    <w:bookmarkStart w:name="z103" w:id="92"/>
    <w:p>
      <w:pPr>
        <w:spacing w:after="0"/>
        <w:ind w:left="0"/>
        <w:jc w:val="both"/>
      </w:pPr>
      <w:r>
        <w:rPr>
          <w:rFonts w:ascii="Times New Roman"/>
          <w:b w:val="false"/>
          <w:i w:val="false"/>
          <w:color w:val="000000"/>
          <w:sz w:val="28"/>
        </w:rPr>
        <w:t>
      ауылдың тұрғын үй қорына түгендеу жүргізеді;</w:t>
      </w:r>
    </w:p>
    <w:bookmarkEnd w:id="92"/>
    <w:bookmarkStart w:name="z104" w:id="9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3"/>
    <w:bookmarkStart w:name="z105" w:id="94"/>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4"/>
    <w:bookmarkStart w:name="z106" w:id="95"/>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5"/>
    <w:bookmarkStart w:name="z107" w:id="96"/>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6"/>
    <w:bookmarkStart w:name="z108" w:id="97"/>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7"/>
    <w:bookmarkStart w:name="z109" w:id="98"/>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8"/>
    <w:bookmarkStart w:name="z110" w:id="99"/>
    <w:p>
      <w:pPr>
        <w:spacing w:after="0"/>
        <w:ind w:left="0"/>
        <w:jc w:val="left"/>
      </w:pPr>
      <w:r>
        <w:rPr>
          <w:rFonts w:ascii="Times New Roman"/>
          <w:b/>
          <w:i w:val="false"/>
          <w:color w:val="000000"/>
        </w:rPr>
        <w:t xml:space="preserve"> 4-тарау. Мемлекеттік органның мүлкі</w:t>
      </w:r>
    </w:p>
    <w:bookmarkEnd w:id="99"/>
    <w:bookmarkStart w:name="z111" w:id="100"/>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0"/>
    <w:bookmarkStart w:name="z112" w:id="1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3" w:id="102"/>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2"/>
    <w:bookmarkStart w:name="z114" w:id="103"/>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5" w:id="1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4"/>
    <w:bookmarkStart w:name="z116" w:id="105"/>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