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3bbb" w14:textId="6fe3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квазимемлекеттік сектор субъектілерінің таза кірісінің бір бөлігін аудару нормативін белгілеу туралы</w:t>
      </w:r>
    </w:p>
    <w:p>
      <w:pPr>
        <w:spacing w:after="0"/>
        <w:ind w:left="0"/>
        <w:jc w:val="both"/>
      </w:pPr>
      <w:r>
        <w:rPr>
          <w:rFonts w:ascii="Times New Roman"/>
          <w:b w:val="false"/>
          <w:i w:val="false"/>
          <w:color w:val="000000"/>
          <w:sz w:val="28"/>
        </w:rPr>
        <w:t>Қостанай облысы Науырзым ауданы әкімдігінің 2026 жылғы 6 ақпандағы № 10 қаулысы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56-бабы</w:t>
      </w:r>
      <w:r>
        <w:rPr>
          <w:rFonts w:ascii="Times New Roman"/>
          <w:b w:val="false"/>
          <w:i w:val="false"/>
          <w:color w:val="000000"/>
          <w:sz w:val="28"/>
        </w:rPr>
        <w:t xml:space="preserve"> 2-тармағына, "Мемлекеттік мүлік туралы" Қазақстан Республикасы Заңының </w:t>
      </w:r>
      <w:r>
        <w:rPr>
          <w:rFonts w:ascii="Times New Roman"/>
          <w:b w:val="false"/>
          <w:i w:val="false"/>
          <w:color w:val="000000"/>
          <w:sz w:val="28"/>
        </w:rPr>
        <w:t>140-бабы</w:t>
      </w:r>
      <w:r>
        <w:rPr>
          <w:rFonts w:ascii="Times New Roman"/>
          <w:b w:val="false"/>
          <w:i w:val="false"/>
          <w:color w:val="000000"/>
          <w:sz w:val="28"/>
        </w:rPr>
        <w:t xml:space="preserve"> 2-тармағына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1. Науырзым ауданы квазимемлекеттік сектор субъектілерінің таза кірісінің бір бөлігін аудару нормативі квазимемлекеттік сектор субъектілерінің жылдық қаржылық есептілікте көрсетілген таза кіріс сомасының 70 (жетпіс) пайызын дивидендтерді (кірісті) төлеуге белгіленсін.</w:t>
      </w:r>
    </w:p>
    <w:bookmarkEnd w:id="1"/>
    <w:bookmarkStart w:name="z6" w:id="2"/>
    <w:p>
      <w:pPr>
        <w:spacing w:after="0"/>
        <w:ind w:left="0"/>
        <w:jc w:val="both"/>
      </w:pPr>
      <w:r>
        <w:rPr>
          <w:rFonts w:ascii="Times New Roman"/>
          <w:b w:val="false"/>
          <w:i w:val="false"/>
          <w:color w:val="000000"/>
          <w:sz w:val="28"/>
        </w:rPr>
        <w:t>
      2. "Науырзым ауданының экономика және қаржы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оның Науырзым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Науырзым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