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0d53" w14:textId="eb70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16 қаңтардағы № 185 "Меңдіқара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Меңдіқара аудандық мәслихатының 2026 жылғы 19 тамыздағы № 295 шешімі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аудандық мәслихатының 2023 жылғы 16 қаңтардағы </w:t>
      </w:r>
      <w:r>
        <w:rPr>
          <w:rFonts w:ascii="Times New Roman"/>
          <w:b w:val="false"/>
          <w:i w:val="false"/>
          <w:color w:val="000000"/>
          <w:sz w:val="28"/>
        </w:rPr>
        <w:t>№ 185</w:t>
      </w:r>
      <w:r>
        <w:rPr>
          <w:rFonts w:ascii="Times New Roman"/>
          <w:b w:val="false"/>
          <w:i w:val="false"/>
          <w:color w:val="000000"/>
          <w:sz w:val="28"/>
        </w:rPr>
        <w:t xml:space="preserve"> "Меңдіқара аудандық мәслихатының аппараты" мемлекеттік мекемесі туралы ережені бекіту туралы"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"Меңдіқара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"Меңдіқара аудандық мәслихатының аппараты" мемлекеттік мекемесі туралы ЕРЕЖЕСІ</w:t>
      </w:r>
    </w:p>
    <w:bookmarkEnd w:id="4"/>
    <w:bookmarkStart w:name="z18" w:id="5"/>
    <w:p>
      <w:pPr>
        <w:spacing w:after="0"/>
        <w:ind w:left="0"/>
        <w:jc w:val="left"/>
      </w:pPr>
      <w:r>
        <w:rPr>
          <w:rFonts w:ascii="Times New Roman"/>
          <w:b/>
          <w:i w:val="false"/>
          <w:color w:val="000000"/>
        </w:rPr>
        <w:t xml:space="preserve"> 1 - тарау. Жалпы ережелер</w:t>
      </w:r>
    </w:p>
    <w:bookmarkEnd w:id="5"/>
    <w:bookmarkStart w:name="z19" w:id="6"/>
    <w:p>
      <w:pPr>
        <w:spacing w:after="0"/>
        <w:ind w:left="0"/>
        <w:jc w:val="both"/>
      </w:pPr>
      <w:r>
        <w:rPr>
          <w:rFonts w:ascii="Times New Roman"/>
          <w:b w:val="false"/>
          <w:i w:val="false"/>
          <w:color w:val="000000"/>
          <w:sz w:val="28"/>
        </w:rPr>
        <w:t>
      1. "Меңдіқара аудандық мәслихатының аппараты" мемлекеттік мекемесі (бұдан әрі - мәслихат аппараты) Қазақстан Республикасының Меңдіқара аудандық мәслихатының ұйымдастырушылық, құқықтық, материалды -техникалық және өзге де қамтамасыз етуді жүзеге асыратын, депутаттарға олардың өкілеттіктерін жүзеге асыруда көмек көрсететін мемлекеттік органы болып табылады.</w:t>
      </w:r>
    </w:p>
    <w:bookmarkEnd w:id="6"/>
    <w:bookmarkStart w:name="z20" w:id="7"/>
    <w:p>
      <w:pPr>
        <w:spacing w:after="0"/>
        <w:ind w:left="0"/>
        <w:jc w:val="both"/>
      </w:pPr>
      <w:r>
        <w:rPr>
          <w:rFonts w:ascii="Times New Roman"/>
          <w:b w:val="false"/>
          <w:i w:val="false"/>
          <w:color w:val="000000"/>
          <w:sz w:val="28"/>
        </w:rPr>
        <w:t>
      2. Мәслихат аппаратында ведомстволары жоқ.</w:t>
      </w:r>
    </w:p>
    <w:bookmarkEnd w:id="7"/>
    <w:bookmarkStart w:name="z21"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w:t>
      </w:r>
    </w:p>
    <w:bookmarkEnd w:id="8"/>
    <w:bookmarkStart w:name="z22" w:id="9"/>
    <w:p>
      <w:pPr>
        <w:spacing w:after="0"/>
        <w:ind w:left="0"/>
        <w:jc w:val="both"/>
      </w:pPr>
      <w:r>
        <w:rPr>
          <w:rFonts w:ascii="Times New Roman"/>
          <w:b w:val="false"/>
          <w:i w:val="false"/>
          <w:color w:val="000000"/>
          <w:sz w:val="28"/>
        </w:rPr>
        <w:t>
      4. Мәслихат аппараты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 - ақ Қазақстан Республикасының заңнамасына сәйкес қазынашылық органдарында шоттары болады.</w:t>
      </w:r>
    </w:p>
    <w:bookmarkEnd w:id="9"/>
    <w:bookmarkStart w:name="z23" w:id="10"/>
    <w:p>
      <w:pPr>
        <w:spacing w:after="0"/>
        <w:ind w:left="0"/>
        <w:jc w:val="both"/>
      </w:pPr>
      <w:r>
        <w:rPr>
          <w:rFonts w:ascii="Times New Roman"/>
          <w:b w:val="false"/>
          <w:i w:val="false"/>
          <w:color w:val="000000"/>
          <w:sz w:val="28"/>
        </w:rPr>
        <w:t>
      5. Мәслихат аппараты азаматтық - құқықтық қатынастарды өз атынан жасайды.</w:t>
      </w:r>
    </w:p>
    <w:bookmarkEnd w:id="10"/>
    <w:bookmarkStart w:name="z24"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уәкілеттілік берілген жағдайда ол мемлекеттің атынан азаматтық - құқықтық қатынастардың тарапы болуға құқылы.</w:t>
      </w:r>
    </w:p>
    <w:bookmarkEnd w:id="11"/>
    <w:bookmarkStart w:name="z25"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6"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7" w:id="14"/>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Меңдіқара ауданы, Боровское ауылы, Королев көшесі, 5, индексі 111300.</w:t>
      </w:r>
    </w:p>
    <w:bookmarkEnd w:id="14"/>
    <w:bookmarkStart w:name="z28" w:id="15"/>
    <w:p>
      <w:pPr>
        <w:spacing w:after="0"/>
        <w:ind w:left="0"/>
        <w:jc w:val="both"/>
      </w:pPr>
      <w:r>
        <w:rPr>
          <w:rFonts w:ascii="Times New Roman"/>
          <w:b w:val="false"/>
          <w:i w:val="false"/>
          <w:color w:val="000000"/>
          <w:sz w:val="28"/>
        </w:rPr>
        <w:t>
      Мемлекеттіқ мекемесінің жұмыс тәртібі: дүйсенбі - жұма күндері сағат 9.00 - 18.30 - ға дейін, түскі үзіліс сағат 13.00 - ден 14.30 - ға дейін, демалыс күндері: сенбі - жексенбі.</w:t>
      </w:r>
    </w:p>
    <w:bookmarkEnd w:id="15"/>
    <w:bookmarkStart w:name="z29" w:id="16"/>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6"/>
    <w:bookmarkStart w:name="z30" w:id="17"/>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қолданыстағы заңнамасына сәйкес жергілікті бюджеттен жүзеге асырылады.</w:t>
      </w:r>
    </w:p>
    <w:bookmarkEnd w:id="17"/>
    <w:bookmarkStart w:name="z31" w:id="18"/>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қарым - қатынас жасауға тыйым салынады.</w:t>
      </w:r>
    </w:p>
    <w:bookmarkEnd w:id="18"/>
    <w:bookmarkStart w:name="z32" w:id="19"/>
    <w:p>
      <w:pPr>
        <w:spacing w:after="0"/>
        <w:ind w:left="0"/>
        <w:jc w:val="left"/>
      </w:pPr>
      <w:r>
        <w:rPr>
          <w:rFonts w:ascii="Times New Roman"/>
          <w:b/>
          <w:i w:val="false"/>
          <w:color w:val="000000"/>
        </w:rPr>
        <w:t xml:space="preserve"> 2 - тарау. Мәслихат аппаратының міндеттері, функциялары мен өкілеттіктері</w:t>
      </w:r>
    </w:p>
    <w:bookmarkEnd w:id="19"/>
    <w:bookmarkStart w:name="z33" w:id="20"/>
    <w:p>
      <w:pPr>
        <w:spacing w:after="0"/>
        <w:ind w:left="0"/>
        <w:jc w:val="both"/>
      </w:pPr>
      <w:r>
        <w:rPr>
          <w:rFonts w:ascii="Times New Roman"/>
          <w:b w:val="false"/>
          <w:i w:val="false"/>
          <w:color w:val="000000"/>
          <w:sz w:val="28"/>
        </w:rPr>
        <w:t>
      13. Міндеттері: негізгі міндет мәслихат пен оның органдарының қызметін ақпараттық - талдамалық, ұйымдық - құқықтық және материалдық - техникалық қамтамасыз ету, мәслихат депутаттарына олардың өкілеттіктерін жүзеге асыруға көмек көрсету болып табылады.</w:t>
      </w:r>
    </w:p>
    <w:bookmarkEnd w:id="20"/>
    <w:bookmarkStart w:name="z34" w:id="21"/>
    <w:p>
      <w:pPr>
        <w:spacing w:after="0"/>
        <w:ind w:left="0"/>
        <w:jc w:val="both"/>
      </w:pPr>
      <w:r>
        <w:rPr>
          <w:rFonts w:ascii="Times New Roman"/>
          <w:b w:val="false"/>
          <w:i w:val="false"/>
          <w:color w:val="000000"/>
          <w:sz w:val="28"/>
        </w:rPr>
        <w:t>
      14. Өкілеттіктер:</w:t>
      </w:r>
    </w:p>
    <w:bookmarkEnd w:id="21"/>
    <w:bookmarkStart w:name="z35" w:id="22"/>
    <w:p>
      <w:pPr>
        <w:spacing w:after="0"/>
        <w:ind w:left="0"/>
        <w:jc w:val="both"/>
      </w:pPr>
      <w:r>
        <w:rPr>
          <w:rFonts w:ascii="Times New Roman"/>
          <w:b w:val="false"/>
          <w:i w:val="false"/>
          <w:color w:val="000000"/>
          <w:sz w:val="28"/>
        </w:rPr>
        <w:t>
      1) құқықтар:</w:t>
      </w:r>
    </w:p>
    <w:bookmarkEnd w:id="22"/>
    <w:bookmarkStart w:name="z36" w:id="23"/>
    <w:p>
      <w:pPr>
        <w:spacing w:after="0"/>
        <w:ind w:left="0"/>
        <w:jc w:val="both"/>
      </w:pPr>
      <w:r>
        <w:rPr>
          <w:rFonts w:ascii="Times New Roman"/>
          <w:b w:val="false"/>
          <w:i w:val="false"/>
          <w:color w:val="000000"/>
          <w:sz w:val="28"/>
        </w:rPr>
        <w:t>
      жеке және заңды тұлғалармен азаматтық - құқықтық қатынастарға түсуге, шарттар жасасуға және Қазақстан Республикасының заңнамасына сәйкес өзге де мәмілелер жасауға;</w:t>
      </w:r>
    </w:p>
    <w:bookmarkEnd w:id="23"/>
    <w:bookmarkStart w:name="z37" w:id="24"/>
    <w:p>
      <w:pPr>
        <w:spacing w:after="0"/>
        <w:ind w:left="0"/>
        <w:jc w:val="both"/>
      </w:pPr>
      <w:r>
        <w:rPr>
          <w:rFonts w:ascii="Times New Roman"/>
          <w:b w:val="false"/>
          <w:i w:val="false"/>
          <w:color w:val="000000"/>
          <w:sz w:val="28"/>
        </w:rPr>
        <w:t>
      мәслихаттың және оның органдарының отырыстарына, сондай - ақ мәслихат өткізетін өзге де іс - шараларға қатысуға;</w:t>
      </w:r>
    </w:p>
    <w:bookmarkEnd w:id="24"/>
    <w:bookmarkStart w:name="z38" w:id="25"/>
    <w:p>
      <w:pPr>
        <w:spacing w:after="0"/>
        <w:ind w:left="0"/>
        <w:jc w:val="both"/>
      </w:pPr>
      <w:r>
        <w:rPr>
          <w:rFonts w:ascii="Times New Roman"/>
          <w:b w:val="false"/>
          <w:i w:val="false"/>
          <w:color w:val="000000"/>
          <w:sz w:val="28"/>
        </w:rPr>
        <w:t>
      мәслихат құзыретіне жататын мәселелер бойынша мемлекеттік органдардан, ұйымдардан, лауазымды тұлғалардан қажетті құжаттарды, мәліметтерді және өзге де материалдарды сұратуға және алуға;</w:t>
      </w:r>
    </w:p>
    <w:bookmarkEnd w:id="25"/>
    <w:bookmarkStart w:name="z39" w:id="26"/>
    <w:p>
      <w:pPr>
        <w:spacing w:after="0"/>
        <w:ind w:left="0"/>
        <w:jc w:val="both"/>
      </w:pPr>
      <w:r>
        <w:rPr>
          <w:rFonts w:ascii="Times New Roman"/>
          <w:b w:val="false"/>
          <w:i w:val="false"/>
          <w:color w:val="000000"/>
          <w:sz w:val="28"/>
        </w:rPr>
        <w:t>
      мемлекеттік органдарды, ұйымдарды, мамандар мен сарапшыларды заңнамада белгіленген тәртіппен мәслихаттың қарауына шығарылатын материалдар мен құжаттарды дайындауға тарту;</w:t>
      </w:r>
    </w:p>
    <w:bookmarkEnd w:id="26"/>
    <w:bookmarkStart w:name="z40" w:id="2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7"/>
    <w:bookmarkStart w:name="z41" w:id="28"/>
    <w:p>
      <w:pPr>
        <w:spacing w:after="0"/>
        <w:ind w:left="0"/>
        <w:jc w:val="both"/>
      </w:pPr>
      <w:r>
        <w:rPr>
          <w:rFonts w:ascii="Times New Roman"/>
          <w:b w:val="false"/>
          <w:i w:val="false"/>
          <w:color w:val="000000"/>
          <w:sz w:val="28"/>
        </w:rPr>
        <w:t>
      2) міндеттері:</w:t>
      </w:r>
    </w:p>
    <w:bookmarkEnd w:id="28"/>
    <w:bookmarkStart w:name="z42" w:id="29"/>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құқықтық, ақпараттық - талдамалық, құжаттамалық және материалдық - техникалық қамтамасыз етуді, оның ішінде мәслихат пен оның органдарының отырыстарына, сондай - ақ мәслихат қызметі шеңберінде өткізілетін өзге де іс - шараларға материалдар дайындауды қамтамасыз ету;</w:t>
      </w:r>
    </w:p>
    <w:bookmarkEnd w:id="29"/>
    <w:bookmarkStart w:name="z43" w:id="30"/>
    <w:p>
      <w:pPr>
        <w:spacing w:after="0"/>
        <w:ind w:left="0"/>
        <w:jc w:val="both"/>
      </w:pPr>
      <w:r>
        <w:rPr>
          <w:rFonts w:ascii="Times New Roman"/>
          <w:b w:val="false"/>
          <w:i w:val="false"/>
          <w:color w:val="000000"/>
          <w:sz w:val="28"/>
        </w:rPr>
        <w:t>
      өз қызметін жүзеге асыру кезінде Қазақстан Республикасы заңнамасының талаптарын сақтауды қамтамасыз ету;</w:t>
      </w:r>
    </w:p>
    <w:bookmarkEnd w:id="30"/>
    <w:bookmarkStart w:name="z44" w:id="3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1"/>
    <w:bookmarkStart w:name="z45" w:id="32"/>
    <w:p>
      <w:pPr>
        <w:spacing w:after="0"/>
        <w:ind w:left="0"/>
        <w:jc w:val="both"/>
      </w:pPr>
      <w:r>
        <w:rPr>
          <w:rFonts w:ascii="Times New Roman"/>
          <w:b w:val="false"/>
          <w:i w:val="false"/>
          <w:color w:val="000000"/>
          <w:sz w:val="28"/>
        </w:rPr>
        <w:t>
      15. Функциялар:</w:t>
      </w:r>
    </w:p>
    <w:bookmarkEnd w:id="32"/>
    <w:bookmarkStart w:name="z46" w:id="33"/>
    <w:p>
      <w:pPr>
        <w:spacing w:after="0"/>
        <w:ind w:left="0"/>
        <w:jc w:val="both"/>
      </w:pPr>
      <w:r>
        <w:rPr>
          <w:rFonts w:ascii="Times New Roman"/>
          <w:b w:val="false"/>
          <w:i w:val="false"/>
          <w:color w:val="000000"/>
          <w:sz w:val="28"/>
        </w:rPr>
        <w:t>
      мәслихаттың, оның төрағасының, тұрақты және уақытша комиссиялардың, мәслихаттың өзге де органдары мен депутаттардың қызметінің ұйымдастырушылық қамтамасыз ету;</w:t>
      </w:r>
    </w:p>
    <w:bookmarkEnd w:id="33"/>
    <w:bookmarkStart w:name="z47" w:id="34"/>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құқықтық қамтамасыз ету;</w:t>
      </w:r>
    </w:p>
    <w:bookmarkEnd w:id="34"/>
    <w:bookmarkStart w:name="z48" w:id="35"/>
    <w:p>
      <w:pPr>
        <w:spacing w:after="0"/>
        <w:ind w:left="0"/>
        <w:jc w:val="both"/>
      </w:pPr>
      <w:r>
        <w:rPr>
          <w:rFonts w:ascii="Times New Roman"/>
          <w:b w:val="false"/>
          <w:i w:val="false"/>
          <w:color w:val="000000"/>
          <w:sz w:val="28"/>
        </w:rPr>
        <w:t>
      мәслихат шешімдерінің жобаларын, мәслихат пен оның органдарының қарауына шығарылатын өзге де құжаттар мен материалдарды дайындауды, ресімдеуді және сүйемелдеуді ұйымдастыру;</w:t>
      </w:r>
    </w:p>
    <w:bookmarkEnd w:id="35"/>
    <w:bookmarkStart w:name="z49" w:id="36"/>
    <w:p>
      <w:pPr>
        <w:spacing w:after="0"/>
        <w:ind w:left="0"/>
        <w:jc w:val="both"/>
      </w:pPr>
      <w:r>
        <w:rPr>
          <w:rFonts w:ascii="Times New Roman"/>
          <w:b w:val="false"/>
          <w:i w:val="false"/>
          <w:color w:val="000000"/>
          <w:sz w:val="28"/>
        </w:rPr>
        <w:t>
      депутаттардың өз өкілеттіктерін жүзеге асыруы кезінде олардың қызметін ұйымдастырушылық - әдістемелік қамтамасыз ету;</w:t>
      </w:r>
    </w:p>
    <w:bookmarkEnd w:id="36"/>
    <w:bookmarkStart w:name="z50" w:id="37"/>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 - талдамалық қамтамасыз ету;</w:t>
      </w:r>
    </w:p>
    <w:bookmarkEnd w:id="37"/>
    <w:bookmarkStart w:name="z51" w:id="38"/>
    <w:p>
      <w:pPr>
        <w:spacing w:after="0"/>
        <w:ind w:left="0"/>
        <w:jc w:val="both"/>
      </w:pPr>
      <w:r>
        <w:rPr>
          <w:rFonts w:ascii="Times New Roman"/>
          <w:b w:val="false"/>
          <w:i w:val="false"/>
          <w:color w:val="000000"/>
          <w:sz w:val="28"/>
        </w:rPr>
        <w:t>
      мәслихаттың, оның төрағасының, органдары мен депутаттарының мемлекеттік органдармен, жергілікті өзін - өзі басқару органдарымен, ұйымдармен, азаматтық қоғам институттарымен және тұрғындармен өзара іс -қимылын ұйымдастырушылық қамтамасыз ету;</w:t>
      </w:r>
    </w:p>
    <w:bookmarkEnd w:id="38"/>
    <w:bookmarkStart w:name="z52" w:id="39"/>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ақпараттық сүйемелдеу, бұқаралық ақпарат құралдарымен өзара іс -қимылды және мәслихаттың қызметі туралы тұрғындарды хабардар етуді қамтамасыз ету;</w:t>
      </w:r>
    </w:p>
    <w:bookmarkEnd w:id="39"/>
    <w:bookmarkStart w:name="z53" w:id="40"/>
    <w:p>
      <w:pPr>
        <w:spacing w:after="0"/>
        <w:ind w:left="0"/>
        <w:jc w:val="both"/>
      </w:pPr>
      <w:r>
        <w:rPr>
          <w:rFonts w:ascii="Times New Roman"/>
          <w:b w:val="false"/>
          <w:i w:val="false"/>
          <w:color w:val="000000"/>
          <w:sz w:val="28"/>
        </w:rPr>
        <w:t>
      мәслихаттың, оның төрағасының, органдары мен депутаттарының қызметін құжаттамалық қамтамасыз ету, іс қағаздарын жүргізу және құжаттарды мұрағаттық сақтау;</w:t>
      </w:r>
    </w:p>
    <w:bookmarkEnd w:id="40"/>
    <w:bookmarkStart w:name="z54" w:id="41"/>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сондай - ақ мәслихатқа келіп түсетін петицияларды қарауды ұйымдастырушылық қамтамасыз ету;</w:t>
      </w:r>
    </w:p>
    <w:bookmarkEnd w:id="41"/>
    <w:bookmarkStart w:name="z55" w:id="42"/>
    <w:p>
      <w:pPr>
        <w:spacing w:after="0"/>
        <w:ind w:left="0"/>
        <w:jc w:val="both"/>
      </w:pPr>
      <w:r>
        <w:rPr>
          <w:rFonts w:ascii="Times New Roman"/>
          <w:b w:val="false"/>
          <w:i w:val="false"/>
          <w:color w:val="000000"/>
          <w:sz w:val="28"/>
        </w:rPr>
        <w:t>
      Қазақстан Республикасының Мемлекеттік қызмет туралы заңнамасына және еңбек заңнамасына сәйкес мәслихат аппаратында кадр жұмысын ұйымдастыру;</w:t>
      </w:r>
    </w:p>
    <w:bookmarkEnd w:id="42"/>
    <w:bookmarkStart w:name="z56" w:id="43"/>
    <w:p>
      <w:pPr>
        <w:spacing w:after="0"/>
        <w:ind w:left="0"/>
        <w:jc w:val="both"/>
      </w:pPr>
      <w:r>
        <w:rPr>
          <w:rFonts w:ascii="Times New Roman"/>
          <w:b w:val="false"/>
          <w:i w:val="false"/>
          <w:color w:val="000000"/>
          <w:sz w:val="28"/>
        </w:rPr>
        <w:t>
      Мемлекеттік қызмет және сыбайлас жемқорлыққа қарсы іс - қимыл туралы заңнаманы сақтау мәселелері бойынша жұмысты ұйымдастыру;</w:t>
      </w:r>
    </w:p>
    <w:bookmarkEnd w:id="43"/>
    <w:bookmarkStart w:name="z57" w:id="44"/>
    <w:p>
      <w:pPr>
        <w:spacing w:after="0"/>
        <w:ind w:left="0"/>
        <w:jc w:val="both"/>
      </w:pPr>
      <w:r>
        <w:rPr>
          <w:rFonts w:ascii="Times New Roman"/>
          <w:b w:val="false"/>
          <w:i w:val="false"/>
          <w:color w:val="000000"/>
          <w:sz w:val="28"/>
        </w:rPr>
        <w:t>
      аппарат құзыреті шегінде мәслихат аппаратының қызметін және мәслихат қызметін қаржылық, материалдық - техникалық және шаруашылық қамтамасыз ету;</w:t>
      </w:r>
    </w:p>
    <w:bookmarkEnd w:id="44"/>
    <w:bookmarkStart w:name="z58" w:id="45"/>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функцияларды жүзеге асыру.</w:t>
      </w:r>
    </w:p>
    <w:bookmarkEnd w:id="45"/>
    <w:bookmarkStart w:name="z59" w:id="46"/>
    <w:p>
      <w:pPr>
        <w:spacing w:after="0"/>
        <w:ind w:left="0"/>
        <w:jc w:val="left"/>
      </w:pPr>
      <w:r>
        <w:rPr>
          <w:rFonts w:ascii="Times New Roman"/>
          <w:b/>
          <w:i w:val="false"/>
          <w:color w:val="000000"/>
        </w:rPr>
        <w:t xml:space="preserve"> 3 - тарау. Мәслихат аппараты басшысының мәртебесі, өкілеттігі</w:t>
      </w:r>
    </w:p>
    <w:bookmarkEnd w:id="46"/>
    <w:bookmarkStart w:name="z60" w:id="47"/>
    <w:p>
      <w:pPr>
        <w:spacing w:after="0"/>
        <w:ind w:left="0"/>
        <w:jc w:val="both"/>
      </w:pPr>
      <w:r>
        <w:rPr>
          <w:rFonts w:ascii="Times New Roman"/>
          <w:b w:val="false"/>
          <w:i w:val="false"/>
          <w:color w:val="000000"/>
          <w:sz w:val="28"/>
        </w:rPr>
        <w:t>
      16. Мәслихат аппаратының қызметіне басшылықты мәслихат аппаратына жүктелген міндеттердің орындалуына және оның өз өкілеттіктерін жүзеге асыруына дербес жауапты болатын мәслихат аппаратының басшысы жүзеге асырады.</w:t>
      </w:r>
    </w:p>
    <w:bookmarkEnd w:id="47"/>
    <w:bookmarkStart w:name="z61" w:id="48"/>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48"/>
    <w:bookmarkStart w:name="z62" w:id="49"/>
    <w:p>
      <w:pPr>
        <w:spacing w:after="0"/>
        <w:ind w:left="0"/>
        <w:jc w:val="both"/>
      </w:pPr>
      <w:r>
        <w:rPr>
          <w:rFonts w:ascii="Times New Roman"/>
          <w:b w:val="false"/>
          <w:i w:val="false"/>
          <w:color w:val="000000"/>
          <w:sz w:val="28"/>
        </w:rPr>
        <w:t>
      18. Мәслихат аппараты басшысының орынбасары болмайды.</w:t>
      </w:r>
    </w:p>
    <w:bookmarkEnd w:id="49"/>
    <w:bookmarkStart w:name="z63" w:id="50"/>
    <w:p>
      <w:pPr>
        <w:spacing w:after="0"/>
        <w:ind w:left="0"/>
        <w:jc w:val="both"/>
      </w:pPr>
      <w:r>
        <w:rPr>
          <w:rFonts w:ascii="Times New Roman"/>
          <w:b w:val="false"/>
          <w:i w:val="false"/>
          <w:color w:val="000000"/>
          <w:sz w:val="28"/>
        </w:rPr>
        <w:t xml:space="preserve">
      19. Мәслихат аппаратының басшысы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өкілеттіктерді жүзеге асырады.</w:t>
      </w:r>
    </w:p>
    <w:bookmarkEnd w:id="50"/>
    <w:bookmarkStart w:name="z64" w:id="51"/>
    <w:p>
      <w:pPr>
        <w:spacing w:after="0"/>
        <w:ind w:left="0"/>
        <w:jc w:val="both"/>
      </w:pPr>
      <w:r>
        <w:rPr>
          <w:rFonts w:ascii="Times New Roman"/>
          <w:b w:val="false"/>
          <w:i w:val="false"/>
          <w:color w:val="000000"/>
          <w:sz w:val="28"/>
        </w:rPr>
        <w:t>
      20. Мәслихат аппараты басшысы болмаған кезеңде оның өкілеттіктерін орындау Қазақстан Республикасының қолданыстағы заңнамасына сәйкес жүзеге асырылады.</w:t>
      </w:r>
    </w:p>
    <w:bookmarkEnd w:id="51"/>
    <w:bookmarkStart w:name="z65" w:id="52"/>
    <w:p>
      <w:pPr>
        <w:spacing w:after="0"/>
        <w:ind w:left="0"/>
        <w:jc w:val="left"/>
      </w:pPr>
      <w:r>
        <w:rPr>
          <w:rFonts w:ascii="Times New Roman"/>
          <w:b/>
          <w:i w:val="false"/>
          <w:color w:val="000000"/>
        </w:rPr>
        <w:t xml:space="preserve"> 4 - тарау. Мәслихат аппаратының мүлкі</w:t>
      </w:r>
    </w:p>
    <w:bookmarkEnd w:id="52"/>
    <w:bookmarkStart w:name="z66" w:id="53"/>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53"/>
    <w:bookmarkStart w:name="z67" w:id="54"/>
    <w:p>
      <w:pPr>
        <w:spacing w:after="0"/>
        <w:ind w:left="0"/>
        <w:jc w:val="both"/>
      </w:pPr>
      <w:r>
        <w:rPr>
          <w:rFonts w:ascii="Times New Roman"/>
          <w:b w:val="false"/>
          <w:i w:val="false"/>
          <w:color w:val="000000"/>
          <w:sz w:val="28"/>
        </w:rPr>
        <w:t>
      Мәслихат аппаратының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4"/>
    <w:bookmarkStart w:name="z68" w:id="55"/>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5"/>
    <w:bookmarkStart w:name="z69" w:id="56"/>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6"/>
    <w:bookmarkStart w:name="z70" w:id="57"/>
    <w:p>
      <w:pPr>
        <w:spacing w:after="0"/>
        <w:ind w:left="0"/>
        <w:jc w:val="left"/>
      </w:pPr>
      <w:r>
        <w:rPr>
          <w:rFonts w:ascii="Times New Roman"/>
          <w:b/>
          <w:i w:val="false"/>
          <w:color w:val="000000"/>
        </w:rPr>
        <w:t xml:space="preserve"> 5 - тарау. Мемлекеттік органды қайта ұйымдастыру және тарату</w:t>
      </w:r>
    </w:p>
    <w:bookmarkEnd w:id="57"/>
    <w:bookmarkStart w:name="z71" w:id="58"/>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