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9d83" w14:textId="b259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244 "Меңдіқара ауданы ауылдардың,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2026 жылғы 20 шілдедегі № 283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ауылдардың, ауылдық округтерінің 2026 - 2028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Боровское ауылының 2026 - 2028 жылдарға арналған бюджеті тиісінше 1, 2 және 3 -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- 184 121,0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- 107 140,0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- 2 100,0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- 5 235,0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- 69 646,0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- 199 753,3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15 632,3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- 15 632,3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Боровское ауылының бюджетінде аудандық бюджеттен берілетін субвенциялар көлемі 27 671,0 мың теңге сомасында және ағымдағы нысаналы трансферттер 41 975,0 мың теңге сомасында көзделгені ескерілсін.";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Теңіз ауылының 2026 - 2028 жылдарға арналған бюджеті тиісінше 4, 5 және 6 - қосымшаларға сәйкес, оның ішінде 2026 жылға мынадай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- 30 655,0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- 8 061,0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- 210,0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- 22 384,0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- 31 725,0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1 070,0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- 1 070,0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Алешин ауылдық округінің 2026 - 2028 жылдарға арналған бюджеті тиісінше 7, 8 және 9 - қосымшаларға сәйкес, оның ішінде 2026 жылға мынадай көлемдерде бекітілсін: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- 47 458,6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- 26 504,0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- 71,0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- 534,0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- 20 349,6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- 50 938,6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3 480,0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- 3 480,0 мың теңге.";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Алешин ауылдық округінің бюджетінде аудандық бюджеттен берілетін субвенциялар көлемі 12 928,0 мың теңге сомасында және ағымдағы нысаналы трансферттер 7 421,6 мың теңге сомасында көзделгені ескерілсін.";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Буденный ауылдық округінің 2026 - 2028 жылдарға арналған бюджеті тиісінше 10, 11 және 12 - қосымшаларға сәйкес, оның ішінде 2026 жылға мынадай көлемдерде бекітілсін: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- 49 637,0 мың теңге, оның ішінде: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- 7 301,0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- 0,0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- 42 336,0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- 50 312,6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675,6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- 675,6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Введен ауылдық округінің 2026 - 2028 жылдарға арналған бюджеті тиісінше 13, 14 және 15 - қосымшаларға сәйкес, оның ішінде 2026 жылға мынадай көлемдерде бекітілсін: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- 31 989,0 мың теңге, оның ішінде: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- 12 331,0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- 2 850,0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- 16 808,0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- 34 831,7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2 842,7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- 2 842,7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Қарақоға ауылдық округінің 2026 - 2028 жылдарға арналған бюджеті тиісінше 16, 17 және 18 - қосымшаларға сәйкес, оның ішінде 2026 жылға мынадай көлемдерде бекітілсін: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- 34 204,0 мың теңге, оның ішінде: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- 6 431,0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- 0,0 мың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- 27 773,0 мың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- 35 536,1 мың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1 332,1 мың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- 1 332,1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Ломоносов ауылдық округінің 2026 - 2028 жылдарға арналған бюджеті тиісінше 22, 23 және 24 - қосымшаларға сәйкес, оның ішінде 2026 жылға мынадай көлемдерде бекітілсін: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- 32 680,0 мың теңге, оның ішінде: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- 16 831,0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- 1 112,0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- 14 737,0 мың теңге;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- 33 676,5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996,5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- 996,5 мың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Ломоносов ауылдық округінің бюджетінде аудандық бюджеттен берілетін субвенциялар көлемі 8 867,0 мың теңге сомасында және ағымдағы нысаналы трансферттер 5 870,0 мың теңге сомасында көзделгені ескерілсін.";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Михайлов ауылдық округінің 2026 - 2028 жылдарға арналған бюджеті тиісінше 25, 26 және 27 - қосымшаларға сәйкес, оның ішінде 2026 жылға мынадай көлемдерде бекітілсін: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- 323 632,0 мың теңге, оның ішінде: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- 32 085,0 мың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- 335,0 мың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- 25,0 мың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- 291 187,0 мың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- 325 380,0 мың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1 748,0 мың теңге;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- 1 748,0 мың теңге.";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жылға арналған Михайлов ауылдық округінің бюджетінде аудандық бюджеттен берілетін субвенциялар көлемі 64 766,0 мың теңге сомасында және ағымдағы нысаналы трансферттер 226 421,0 мың теңге сомасында көзделгені ескерілсін.";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Первомай ауылдық округінің 2026 - 2028 жылдарға арналған бюджеті тиісінше 28, 29 және 30 - қосымшаларға сәйкес, оның ішінде 2026 жылға мынадай көлемдерде бекітілсін: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- 107 364,0 мың теңге, оның ішінде: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- 43 138,0 мың теңге;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- 276,0 мың теңге;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- 354,0 мың теңге;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- 63 596,0 мың теңге;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- 111 281,1 мың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3 917,1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- 3 917,1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 жылға арналған Первомай ауылдық округінің бюджетінде аудандық бюджеттен берілетін субвенциялар көлемі 20 950,0 мың теңге сомасында және ағымдағы нысаналы трансферттер 42 646,0 мың теңге сомасында көзделгені ескерілсін.";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Соснов ауылдық округінің 2026 - 2028 жылдарға арналған бюджеті тиісінше 31, 32 және 33 - қосымшаларға сәйкес, оның ішінде 2026 жылға мынадай көлемдерде бекітілсін: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- 42 718,1 мың теңге, оның ішінде: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- 19 505,0 мың теңге;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- 23,0 мың теңге;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- 1 100,0 мың теңге;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түсімдеріне - 0,0 мың теңге;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- 22 090,1 мың теңге;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- 43 122,7 мың теңге;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404,6 мың теңге;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- 404,6 мың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 жылға арналған Соснов ауылдық округінің бюджетінде аудандық бюджеттен берілетін субвенциялар көлемі 21 651,0 мың теңге сомасында және ағымдағы нысаналы трансферттер 439,1 мың теңге сомасында көзделгені ескерілсін.";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 шешіміне 1 - қосымша</w:t>
            </w:r>
          </w:p>
        </w:tc>
      </w:tr>
    </w:tbl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2026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4 - қосымша</w:t>
            </w:r>
          </w:p>
        </w:tc>
      </w:tr>
    </w:tbl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ауылының 2026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7 - қосымша</w:t>
            </w:r>
          </w:p>
        </w:tc>
      </w:tr>
    </w:tbl>
    <w:bookmarkStart w:name="z19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2026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10 - қосымша</w:t>
            </w:r>
          </w:p>
        </w:tc>
      </w:tr>
    </w:tbl>
    <w:bookmarkStart w:name="z20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2026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13 - қосымша</w:t>
            </w:r>
          </w:p>
        </w:tc>
      </w:tr>
    </w:tbl>
    <w:bookmarkStart w:name="z20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2026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16 - қосымша</w:t>
            </w:r>
          </w:p>
        </w:tc>
      </w:tr>
    </w:tbl>
    <w:bookmarkStart w:name="z2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2026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22 - қосымша</w:t>
            </w:r>
          </w:p>
        </w:tc>
      </w:tr>
    </w:tbl>
    <w:bookmarkStart w:name="z22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2026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25 - қосымша</w:t>
            </w:r>
          </w:p>
        </w:tc>
      </w:tr>
    </w:tbl>
    <w:bookmarkStart w:name="z23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2026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28 - қосымша</w:t>
            </w:r>
          </w:p>
        </w:tc>
      </w:tr>
    </w:tbl>
    <w:bookmarkStart w:name="z24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2026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31 - қосымша</w:t>
            </w:r>
          </w:p>
        </w:tc>
      </w:tr>
    </w:tbl>
    <w:bookmarkStart w:name="z24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2026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 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