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a89fe" w14:textId="3ca89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Қостанай облысы Меңдіқара ауданы мәслихатының 2026 жылғы 9 шілдедегі № 280 шешімі</w:t>
      </w:r>
    </w:p>
    <w:p>
      <w:pPr>
        <w:spacing w:after="0"/>
        <w:ind w:left="0"/>
        <w:jc w:val="both"/>
      </w:pPr>
      <w:bookmarkStart w:name="z4" w:id="0"/>
      <w:r>
        <w:rPr>
          <w:rFonts w:ascii="Times New Roman"/>
          <w:b w:val="false"/>
          <w:i w:val="false"/>
          <w:color w:val="000000"/>
          <w:sz w:val="28"/>
        </w:rPr>
        <w:t>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6" w:id="2"/>
    <w:p>
      <w:pPr>
        <w:spacing w:after="0"/>
        <w:ind w:left="0"/>
        <w:jc w:val="both"/>
      </w:pPr>
      <w:r>
        <w:rPr>
          <w:rFonts w:ascii="Times New Roman"/>
          <w:b w:val="false"/>
          <w:i w:val="false"/>
          <w:color w:val="000000"/>
          <w:sz w:val="28"/>
        </w:rPr>
        <w:t xml:space="preserve">
      2. Меңдіқара аудандық мәслихатының 2026 жылғы 17 сәуірдегі </w:t>
      </w:r>
      <w:r>
        <w:rPr>
          <w:rFonts w:ascii="Times New Roman"/>
          <w:b w:val="false"/>
          <w:i w:val="false"/>
          <w:color w:val="000000"/>
          <w:sz w:val="28"/>
        </w:rPr>
        <w:t>№ 267</w:t>
      </w:r>
      <w:r>
        <w:rPr>
          <w:rFonts w:ascii="Times New Roman"/>
          <w:b w:val="false"/>
          <w:i w:val="false"/>
          <w:color w:val="000000"/>
          <w:sz w:val="28"/>
        </w:rPr>
        <w:t xml:space="preserve"> "Мәслихаттың 2023 жылғы 28 желтоқсандағы № 89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Рахметқалиев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"Қостанай облысы әкімдігінің жұмыспен</w:t>
      </w:r>
    </w:p>
    <w:bookmarkEnd w:id="5"/>
    <w:bookmarkStart w:name="z11" w:id="6"/>
    <w:p>
      <w:pPr>
        <w:spacing w:after="0"/>
        <w:ind w:left="0"/>
        <w:jc w:val="both"/>
      </w:pPr>
      <w:r>
        <w:rPr>
          <w:rFonts w:ascii="Times New Roman"/>
          <w:b w:val="false"/>
          <w:i w:val="false"/>
          <w:color w:val="000000"/>
          <w:sz w:val="28"/>
        </w:rPr>
        <w:t>
      қамтуды үйлестіру және әлеуметтік</w:t>
      </w:r>
    </w:p>
    <w:bookmarkEnd w:id="6"/>
    <w:bookmarkStart w:name="z12" w:id="7"/>
    <w:p>
      <w:pPr>
        <w:spacing w:after="0"/>
        <w:ind w:left="0"/>
        <w:jc w:val="both"/>
      </w:pPr>
      <w:r>
        <w:rPr>
          <w:rFonts w:ascii="Times New Roman"/>
          <w:b w:val="false"/>
          <w:i w:val="false"/>
          <w:color w:val="000000"/>
          <w:sz w:val="28"/>
        </w:rPr>
        <w:t>
      бағдарламалар басқармасы"</w:t>
      </w:r>
    </w:p>
    <w:bookmarkEnd w:id="7"/>
    <w:bookmarkStart w:name="z13" w:id="8"/>
    <w:p>
      <w:pPr>
        <w:spacing w:after="0"/>
        <w:ind w:left="0"/>
        <w:jc w:val="both"/>
      </w:pPr>
      <w:r>
        <w:rPr>
          <w:rFonts w:ascii="Times New Roman"/>
          <w:b w:val="false"/>
          <w:i w:val="false"/>
          <w:color w:val="000000"/>
          <w:sz w:val="28"/>
        </w:rPr>
        <w:t>
      мемлекеттік мекемесінің басшысы</w:t>
      </w:r>
    </w:p>
    <w:bookmarkEnd w:id="8"/>
    <w:bookmarkStart w:name="z14" w:id="9"/>
    <w:p>
      <w:pPr>
        <w:spacing w:after="0"/>
        <w:ind w:left="0"/>
        <w:jc w:val="both"/>
      </w:pPr>
      <w:r>
        <w:rPr>
          <w:rFonts w:ascii="Times New Roman"/>
          <w:b w:val="false"/>
          <w:i w:val="false"/>
          <w:color w:val="000000"/>
          <w:sz w:val="28"/>
        </w:rPr>
        <w:t>
      _________________ Д. Қарымсақова</w:t>
      </w:r>
    </w:p>
    <w:bookmarkEnd w:id="9"/>
    <w:bookmarkStart w:name="z15" w:id="10"/>
    <w:p>
      <w:pPr>
        <w:spacing w:after="0"/>
        <w:ind w:left="0"/>
        <w:jc w:val="both"/>
      </w:pPr>
      <w:r>
        <w:rPr>
          <w:rFonts w:ascii="Times New Roman"/>
          <w:b w:val="false"/>
          <w:i w:val="false"/>
          <w:color w:val="000000"/>
          <w:sz w:val="28"/>
        </w:rPr>
        <w:t>
      2026 жылғы "9" шілде</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9 шілдедегі № 280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9" w:id="11"/>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11"/>
    <w:bookmarkStart w:name="z20" w:id="12"/>
    <w:p>
      <w:pPr>
        <w:spacing w:after="0"/>
        <w:ind w:left="0"/>
        <w:jc w:val="left"/>
      </w:pPr>
      <w:r>
        <w:rPr>
          <w:rFonts w:ascii="Times New Roman"/>
          <w:b/>
          <w:i w:val="false"/>
          <w:color w:val="000000"/>
        </w:rPr>
        <w:t xml:space="preserve"> 1. Жалпы ережелер</w:t>
      </w:r>
    </w:p>
    <w:bookmarkEnd w:id="12"/>
    <w:bookmarkStart w:name="z21" w:id="13"/>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 - 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13"/>
    <w:bookmarkStart w:name="z22" w:id="1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14"/>
    <w:bookmarkStart w:name="z23" w:id="1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5"/>
    <w:bookmarkStart w:name="z24" w:id="16"/>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bookmarkEnd w:id="16"/>
    <w:bookmarkStart w:name="z25" w:id="17"/>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 - ақ атаулы күндер мен мереке күндеріне орай ақшалай немесе заттай нысанда көрсететін көмек;</w:t>
      </w:r>
    </w:p>
    <w:bookmarkEnd w:id="17"/>
    <w:bookmarkStart w:name="z26" w:id="18"/>
    <w:p>
      <w:pPr>
        <w:spacing w:after="0"/>
        <w:ind w:left="0"/>
        <w:jc w:val="both"/>
      </w:pPr>
      <w:r>
        <w:rPr>
          <w:rFonts w:ascii="Times New Roman"/>
          <w:b w:val="false"/>
          <w:i w:val="false"/>
          <w:color w:val="000000"/>
          <w:sz w:val="28"/>
        </w:rPr>
        <w:t>
      4) әлеуметтік көмек көрсету жөніндегі уәкілетті орган - ауданның әлеуметтік көмек көрсетуді жүзеге асыратын жергілікті атқарушы органы;</w:t>
      </w:r>
    </w:p>
    <w:bookmarkEnd w:id="18"/>
    <w:bookmarkStart w:name="z27" w:id="19"/>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9"/>
    <w:bookmarkStart w:name="z28" w:id="20"/>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20"/>
    <w:bookmarkStart w:name="z29" w:id="21"/>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21"/>
    <w:bookmarkStart w:name="z30" w:id="22"/>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22"/>
    <w:bookmarkStart w:name="z31" w:id="23"/>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23"/>
    <w:bookmarkStart w:name="z32" w:id="24"/>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24"/>
    <w:bookmarkStart w:name="z33" w:id="25"/>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 - қарау үшін тиісті әкімшілік - аумақтық бірліктер әкімдерінің шешімімен құрылатын арнаулы комиссия;</w:t>
      </w:r>
    </w:p>
    <w:bookmarkEnd w:id="25"/>
    <w:bookmarkStart w:name="z34" w:id="26"/>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6"/>
    <w:bookmarkStart w:name="z35" w:id="27"/>
    <w:p>
      <w:pPr>
        <w:spacing w:after="0"/>
        <w:ind w:left="0"/>
        <w:jc w:val="both"/>
      </w:pPr>
      <w:r>
        <w:rPr>
          <w:rFonts w:ascii="Times New Roman"/>
          <w:b w:val="false"/>
          <w:i w:val="false"/>
          <w:color w:val="000000"/>
          <w:sz w:val="28"/>
        </w:rPr>
        <w:t>
      13) цифрлық құжаттар сервисі - "электрондық үкімет" ақпараттық -коммуникациялық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7"/>
    <w:bookmarkStart w:name="z36" w:id="28"/>
    <w:p>
      <w:pPr>
        <w:spacing w:after="0"/>
        <w:ind w:left="0"/>
        <w:jc w:val="both"/>
      </w:pPr>
      <w:r>
        <w:rPr>
          <w:rFonts w:ascii="Times New Roman"/>
          <w:b w:val="false"/>
          <w:i w:val="false"/>
          <w:color w:val="000000"/>
          <w:sz w:val="28"/>
        </w:rPr>
        <w:t>
      14) "электрондық үкімет" веб - 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8"/>
    <w:bookmarkStart w:name="z37" w:id="29"/>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9"/>
    <w:bookmarkStart w:name="z38" w:id="30"/>
    <w:p>
      <w:pPr>
        <w:spacing w:after="0"/>
        <w:ind w:left="0"/>
        <w:jc w:val="both"/>
      </w:pPr>
      <w:r>
        <w:rPr>
          <w:rFonts w:ascii="Times New Roman"/>
          <w:b w:val="false"/>
          <w:i w:val="false"/>
          <w:color w:val="000000"/>
          <w:sz w:val="28"/>
        </w:rPr>
        <w:t xml:space="preserve">
      3. Әлеуметтік көмек бір рет және (немесе) мезгіл - мезгіл (ай сайын, тоқсан сайын, жылына бір рет) көрсетіледі, өтініш берілген айдан бастап жүзеге асырылады. </w:t>
      </w:r>
    </w:p>
    <w:bookmarkEnd w:id="30"/>
    <w:bookmarkStart w:name="z39" w:id="31"/>
    <w:p>
      <w:pPr>
        <w:spacing w:after="0"/>
        <w:ind w:left="0"/>
        <w:jc w:val="both"/>
      </w:pPr>
      <w:r>
        <w:rPr>
          <w:rFonts w:ascii="Times New Roman"/>
          <w:b w:val="false"/>
          <w:i w:val="false"/>
          <w:color w:val="000000"/>
          <w:sz w:val="28"/>
        </w:rPr>
        <w:t>
      4. Әлеуметтік көмек көрсету үшін атаулы күндер мен мереке күндерінің тізбесі:</w:t>
      </w:r>
    </w:p>
    <w:bookmarkEnd w:id="31"/>
    <w:bookmarkStart w:name="z40" w:id="32"/>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-15 ақпан;</w:t>
      </w:r>
    </w:p>
    <w:bookmarkEnd w:id="32"/>
    <w:bookmarkStart w:name="z41" w:id="33"/>
    <w:p>
      <w:pPr>
        <w:spacing w:after="0"/>
        <w:ind w:left="0"/>
        <w:jc w:val="both"/>
      </w:pPr>
      <w:r>
        <w:rPr>
          <w:rFonts w:ascii="Times New Roman"/>
          <w:b w:val="false"/>
          <w:i w:val="false"/>
          <w:color w:val="000000"/>
          <w:sz w:val="28"/>
        </w:rPr>
        <w:t>
      2) Чернобыль апаты туралы еске алудың халықаралық күні - 26 сәуір;</w:t>
      </w:r>
    </w:p>
    <w:bookmarkEnd w:id="33"/>
    <w:bookmarkStart w:name="z42" w:id="34"/>
    <w:p>
      <w:pPr>
        <w:spacing w:after="0"/>
        <w:ind w:left="0"/>
        <w:jc w:val="both"/>
      </w:pPr>
      <w:r>
        <w:rPr>
          <w:rFonts w:ascii="Times New Roman"/>
          <w:b w:val="false"/>
          <w:i w:val="false"/>
          <w:color w:val="000000"/>
          <w:sz w:val="28"/>
        </w:rPr>
        <w:t>
      3) Отан қорғаушы күні - 7 мамыр;</w:t>
      </w:r>
    </w:p>
    <w:bookmarkEnd w:id="34"/>
    <w:bookmarkStart w:name="z43" w:id="35"/>
    <w:p>
      <w:pPr>
        <w:spacing w:after="0"/>
        <w:ind w:left="0"/>
        <w:jc w:val="both"/>
      </w:pPr>
      <w:r>
        <w:rPr>
          <w:rFonts w:ascii="Times New Roman"/>
          <w:b w:val="false"/>
          <w:i w:val="false"/>
          <w:color w:val="000000"/>
          <w:sz w:val="28"/>
        </w:rPr>
        <w:t>
      4) Жеңіс күні - 9 мамыр;</w:t>
      </w:r>
    </w:p>
    <w:bookmarkEnd w:id="35"/>
    <w:bookmarkStart w:name="z44" w:id="36"/>
    <w:p>
      <w:pPr>
        <w:spacing w:after="0"/>
        <w:ind w:left="0"/>
        <w:jc w:val="both"/>
      </w:pPr>
      <w:r>
        <w:rPr>
          <w:rFonts w:ascii="Times New Roman"/>
          <w:b w:val="false"/>
          <w:i w:val="false"/>
          <w:color w:val="000000"/>
          <w:sz w:val="28"/>
        </w:rPr>
        <w:t>
      5) Семей ядролық сынақ полигонының жабылу күні - 29 тамыз;</w:t>
      </w:r>
    </w:p>
    <w:bookmarkEnd w:id="36"/>
    <w:bookmarkStart w:name="z45" w:id="37"/>
    <w:p>
      <w:pPr>
        <w:spacing w:after="0"/>
        <w:ind w:left="0"/>
        <w:jc w:val="both"/>
      </w:pPr>
      <w:r>
        <w:rPr>
          <w:rFonts w:ascii="Times New Roman"/>
          <w:b w:val="false"/>
          <w:i w:val="false"/>
          <w:color w:val="000000"/>
          <w:sz w:val="28"/>
        </w:rPr>
        <w:t>
      6) Тәуелсіздік күні - 16 желтоқсан.</w:t>
      </w:r>
    </w:p>
    <w:bookmarkEnd w:id="37"/>
    <w:bookmarkStart w:name="z46" w:id="38"/>
    <w:p>
      <w:pPr>
        <w:spacing w:after="0"/>
        <w:ind w:left="0"/>
        <w:jc w:val="both"/>
      </w:pPr>
      <w:r>
        <w:rPr>
          <w:rFonts w:ascii="Times New Roman"/>
          <w:b w:val="false"/>
          <w:i w:val="false"/>
          <w:color w:val="000000"/>
          <w:sz w:val="28"/>
        </w:rPr>
        <w:t xml:space="preserve">
      Бірнеше негіз болған жағдайда мереке күндеріне және атаулы күндерге орай әлеуметтік көмек бір негіз бойынша ғана тағайындалады. </w:t>
      </w:r>
    </w:p>
    <w:bookmarkEnd w:id="38"/>
    <w:bookmarkStart w:name="z47" w:id="39"/>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9"/>
    <w:bookmarkStart w:name="z48" w:id="40"/>
    <w:p>
      <w:pPr>
        <w:spacing w:after="0"/>
        <w:ind w:left="0"/>
        <w:jc w:val="both"/>
      </w:pPr>
      <w:r>
        <w:rPr>
          <w:rFonts w:ascii="Times New Roman"/>
          <w:b w:val="false"/>
          <w:i w:val="false"/>
          <w:color w:val="000000"/>
          <w:sz w:val="28"/>
        </w:rPr>
        <w:t>
      5. Мереке күндері мен атаулы күндерге әлеуметтік көмек азаматтардың келесі санаттарына, табыстарын есепке алмай, бір рет көрсетіледі:</w:t>
      </w:r>
    </w:p>
    <w:bookmarkEnd w:id="40"/>
    <w:bookmarkStart w:name="z49" w:id="41"/>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41"/>
    <w:bookmarkStart w:name="z50" w:id="42"/>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 -Теңiз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100 000 (жүз мың) теңге мөлшерінде;</w:t>
      </w:r>
    </w:p>
    <w:bookmarkEnd w:id="42"/>
    <w:bookmarkStart w:name="z51" w:id="43"/>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100 000 (жүз мың) теңге мөлшерінде;</w:t>
      </w:r>
    </w:p>
    <w:bookmarkEnd w:id="43"/>
    <w:bookmarkStart w:name="z52" w:id="44"/>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100 000 (жүз мың) теңге мөлшерінде;</w:t>
      </w:r>
    </w:p>
    <w:bookmarkEnd w:id="44"/>
    <w:bookmarkStart w:name="z53" w:id="45"/>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100 000 (жүз мың) теңге мөлшерінде;</w:t>
      </w:r>
    </w:p>
    <w:bookmarkEnd w:id="45"/>
    <w:bookmarkStart w:name="z54" w:id="46"/>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100 000 (жүз мың) теңге мөлшерінде;</w:t>
      </w:r>
    </w:p>
    <w:bookmarkEnd w:id="46"/>
    <w:bookmarkStart w:name="z55" w:id="47"/>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100 000 (жүз мың) теңге мөлшерінде;</w:t>
      </w:r>
    </w:p>
    <w:bookmarkEnd w:id="47"/>
    <w:bookmarkStart w:name="z56" w:id="48"/>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 - ошарсыз кеткен) немесе қайтыс болған әскери қызметшiлердiң отбасыларына 100 000 (жүз мың) теңге мөлшерінде;</w:t>
      </w:r>
    </w:p>
    <w:bookmarkEnd w:id="48"/>
    <w:bookmarkStart w:name="z57" w:id="49"/>
    <w:p>
      <w:pPr>
        <w:spacing w:after="0"/>
        <w:ind w:left="0"/>
        <w:jc w:val="both"/>
      </w:pPr>
      <w:r>
        <w:rPr>
          <w:rFonts w:ascii="Times New Roman"/>
          <w:b w:val="false"/>
          <w:i w:val="false"/>
          <w:color w:val="000000"/>
          <w:sz w:val="28"/>
        </w:rPr>
        <w:t>
      2) 26 сәуір - Чернобыль апатын халықаралық еске алу күні:</w:t>
      </w:r>
    </w:p>
    <w:bookmarkEnd w:id="49"/>
    <w:bookmarkStart w:name="z58" w:id="50"/>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100 000 (жүз мың) теңге мөлшерінде;</w:t>
      </w:r>
    </w:p>
    <w:bookmarkEnd w:id="50"/>
    <w:bookmarkStart w:name="z59" w:id="51"/>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100 000 (жүз мың) теңге мөлшерінде;</w:t>
      </w:r>
    </w:p>
    <w:bookmarkEnd w:id="51"/>
    <w:bookmarkStart w:name="z60" w:id="52"/>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100 000 (жүз мың) теңге мөлшерінде;</w:t>
      </w:r>
    </w:p>
    <w:bookmarkEnd w:id="52"/>
    <w:bookmarkStart w:name="z61" w:id="53"/>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100 000 (жүз мың) теңге мөлшерінде;</w:t>
      </w:r>
    </w:p>
    <w:bookmarkEnd w:id="53"/>
    <w:bookmarkStart w:name="z62" w:id="5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 - ақ қайтыс болуы белгіленген тәртіппен Чернобыль атом электр станциясындағы апаттың әсеріне байланысты болған азаматтардың отбасыларына 100 000 (жүз мың) теңге мөлшерінде;</w:t>
      </w:r>
    </w:p>
    <w:bookmarkEnd w:id="54"/>
    <w:bookmarkStart w:name="z63" w:id="55"/>
    <w:p>
      <w:pPr>
        <w:spacing w:after="0"/>
        <w:ind w:left="0"/>
        <w:jc w:val="both"/>
      </w:pPr>
      <w:r>
        <w:rPr>
          <w:rFonts w:ascii="Times New Roman"/>
          <w:b w:val="false"/>
          <w:i w:val="false"/>
          <w:color w:val="000000"/>
          <w:sz w:val="28"/>
        </w:rPr>
        <w:t>
      3) 7 мамыр - Отан қорғаушы күні:</w:t>
      </w:r>
    </w:p>
    <w:bookmarkEnd w:id="55"/>
    <w:bookmarkStart w:name="z64" w:id="56"/>
    <w:p>
      <w:pPr>
        <w:spacing w:after="0"/>
        <w:ind w:left="0"/>
        <w:jc w:val="both"/>
      </w:pPr>
      <w:r>
        <w:rPr>
          <w:rFonts w:ascii="Times New Roman"/>
          <w:b w:val="false"/>
          <w:i w:val="false"/>
          <w:color w:val="000000"/>
          <w:sz w:val="28"/>
        </w:rPr>
        <w:t>
      осы Қағидалардың 5 - тармағының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 - 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100 000 (жүз мың) теңге мөлшерінде;</w:t>
      </w:r>
    </w:p>
    <w:bookmarkEnd w:id="56"/>
    <w:bookmarkStart w:name="z65" w:id="57"/>
    <w:p>
      <w:pPr>
        <w:spacing w:after="0"/>
        <w:ind w:left="0"/>
        <w:jc w:val="both"/>
      </w:pPr>
      <w:r>
        <w:rPr>
          <w:rFonts w:ascii="Times New Roman"/>
          <w:b w:val="false"/>
          <w:i w:val="false"/>
          <w:color w:val="000000"/>
          <w:sz w:val="28"/>
        </w:rPr>
        <w:t>
      1992 жылғы қыркүйек - 2001 жылғы ақпан аралығындағы кезеңде Тәжікстан - 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100 000 (жүз мың) теңге мөлшерінде;</w:t>
      </w:r>
    </w:p>
    <w:bookmarkEnd w:id="57"/>
    <w:bookmarkStart w:name="z66" w:id="58"/>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100 000 (жүз мың) теңге мөлшерінде;</w:t>
      </w:r>
    </w:p>
    <w:bookmarkEnd w:id="58"/>
    <w:bookmarkStart w:name="z67" w:id="59"/>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 - ақ бұрынғы КСР Одағы ішкі істер және мемлекеттік қауіпсіздік органдарының басшы және қатардағы құрамының адамдарына 100 000 (жүз мың) теңге мөлшерінде;</w:t>
      </w:r>
    </w:p>
    <w:bookmarkEnd w:id="59"/>
    <w:bookmarkStart w:name="z68" w:id="6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кезендерде атқару кезінде жаралануы, контузия алуы, мертігуі салдарынан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100 000 (жүз мың) теңге мөлшерінде;</w:t>
      </w:r>
    </w:p>
    <w:bookmarkEnd w:id="60"/>
    <w:bookmarkStart w:name="z69" w:id="61"/>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100 000 (жүз мың) теңге мөлшерінде;</w:t>
      </w:r>
    </w:p>
    <w:bookmarkEnd w:id="61"/>
    <w:bookmarkStart w:name="z70" w:id="62"/>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100 000 (жүз мың) теңге мөлшерінде;</w:t>
      </w:r>
    </w:p>
    <w:bookmarkEnd w:id="62"/>
    <w:bookmarkStart w:name="z71" w:id="63"/>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 - ошарсыз кеткен) немесе қайтыс болған әскери қызметшiлердiң отбасыларына 100 000 (жүз мың) теңге мөлшерінде;</w:t>
      </w:r>
    </w:p>
    <w:bookmarkEnd w:id="63"/>
    <w:bookmarkStart w:name="z72" w:id="64"/>
    <w:p>
      <w:pPr>
        <w:spacing w:after="0"/>
        <w:ind w:left="0"/>
        <w:jc w:val="both"/>
      </w:pPr>
      <w:r>
        <w:rPr>
          <w:rFonts w:ascii="Times New Roman"/>
          <w:b w:val="false"/>
          <w:i w:val="false"/>
          <w:color w:val="000000"/>
          <w:sz w:val="28"/>
        </w:rPr>
        <w:t>
      4) 9 мамыр - Жеңіс күні:</w:t>
      </w:r>
    </w:p>
    <w:bookmarkEnd w:id="64"/>
    <w:bookmarkStart w:name="z73" w:id="65"/>
    <w:p>
      <w:pPr>
        <w:spacing w:after="0"/>
        <w:ind w:left="0"/>
        <w:jc w:val="both"/>
      </w:pPr>
      <w:r>
        <w:rPr>
          <w:rFonts w:ascii="Times New Roman"/>
          <w:b w:val="false"/>
          <w:i w:val="false"/>
          <w:color w:val="000000"/>
          <w:sz w:val="28"/>
        </w:rPr>
        <w:t>
      Ұлы Отан соғысының ардагерлеріне 5 000 000 (бес миллион) теңге мөлшерінде;</w:t>
      </w:r>
    </w:p>
    <w:bookmarkEnd w:id="65"/>
    <w:bookmarkStart w:name="z74" w:id="66"/>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атап айтқанда:</w:t>
      </w:r>
    </w:p>
    <w:bookmarkEnd w:id="66"/>
    <w:bookmarkStart w:name="z75" w:id="6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 - ақ бұрынғы КСР Одағы iшкi iстер және мемлекеттiк қауiпсiздiк органдарының басшы және қатардағы құрамының адамдарына 100 000 (жүз мың) теңге мөлшерінде;</w:t>
      </w:r>
    </w:p>
    <w:bookmarkEnd w:id="67"/>
    <w:bookmarkStart w:name="z76" w:id="6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 - 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 мөлшерінде;</w:t>
      </w:r>
    </w:p>
    <w:bookmarkEnd w:id="68"/>
    <w:bookmarkStart w:name="z77" w:id="6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(жүз мың) теңге мөлшерінде;</w:t>
      </w:r>
    </w:p>
    <w:bookmarkEnd w:id="69"/>
    <w:bookmarkStart w:name="z78" w:id="7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(жүз мың) теңге мөлшерінде;</w:t>
      </w:r>
    </w:p>
    <w:bookmarkEnd w:id="70"/>
    <w:bookmarkStart w:name="z79" w:id="7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 - көтерілу құрамының, Балық өнеркәсiбi халық комиссариатының, теңiз және өзен флотының, Солтүстiк теңiз жолы бас басқармасының ұшу - 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 - ақ Ұлы Отан соғысының бас кезiнде басқа мемлекеттердiң порттарында еріксіз ұсталған көлiк флоты кемелерi экипаждарының мүшелеріне 100 000 (жүз мың) теңге мөлшерінде;</w:t>
      </w:r>
    </w:p>
    <w:bookmarkEnd w:id="71"/>
    <w:bookmarkStart w:name="z80" w:id="72"/>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100 000 (жүз мың) теңге мөлшерінде;</w:t>
      </w:r>
    </w:p>
    <w:bookmarkEnd w:id="72"/>
    <w:bookmarkStart w:name="z81" w:id="7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100 000 (жүз мың) теңге мөлшерінде;</w:t>
      </w:r>
    </w:p>
    <w:bookmarkEnd w:id="73"/>
    <w:bookmarkStart w:name="z82" w:id="74"/>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100 000 (жүз мың) теңге мөлшерінде;</w:t>
      </w:r>
    </w:p>
    <w:bookmarkEnd w:id="74"/>
    <w:bookmarkStart w:name="z83" w:id="7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60 000 (алпыс мың) теңге мөлшерінде;</w:t>
      </w:r>
    </w:p>
    <w:bookmarkEnd w:id="75"/>
    <w:bookmarkStart w:name="z84" w:id="76"/>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60 000 (алпыс мың) теңге мөлшерінде;</w:t>
      </w:r>
    </w:p>
    <w:bookmarkEnd w:id="76"/>
    <w:bookmarkStart w:name="z85" w:id="77"/>
    <w:p>
      <w:pPr>
        <w:spacing w:after="0"/>
        <w:ind w:left="0"/>
        <w:jc w:val="both"/>
      </w:pPr>
      <w:r>
        <w:rPr>
          <w:rFonts w:ascii="Times New Roman"/>
          <w:b w:val="false"/>
          <w:i w:val="false"/>
          <w:color w:val="000000"/>
          <w:sz w:val="28"/>
        </w:rPr>
        <w:t>
      Ұлы Отан соғысында қаза тапқан (қайтыс болған, хабар - ошарсыз кеткен) жауынгерлердің ата - аналарына және екінші рет некеге тұрмаған жесірлеріне, екінші рет некеге тұрмаған зайыбына (жұбайына) 50 000 (елу мың) теңге мөлшерінде;</w:t>
      </w:r>
    </w:p>
    <w:bookmarkEnd w:id="77"/>
    <w:bookmarkStart w:name="z86" w:id="7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 - 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50 000 (елу мың) теңге мөлшерінде;</w:t>
      </w:r>
    </w:p>
    <w:bookmarkEnd w:id="78"/>
    <w:bookmarkStart w:name="z87" w:id="7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 - 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50 000 (елу мың) теңге мөлшерінде;</w:t>
      </w:r>
    </w:p>
    <w:bookmarkEnd w:id="79"/>
    <w:bookmarkStart w:name="z88" w:id="80"/>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 - 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6 - баптарында</w:t>
      </w:r>
      <w:r>
        <w:rPr>
          <w:rFonts w:ascii="Times New Roman"/>
          <w:b w:val="false"/>
          <w:i w:val="false"/>
          <w:color w:val="000000"/>
          <w:sz w:val="28"/>
        </w:rPr>
        <w:t xml:space="preserve"> аталған адамдардың отбасыларына 50 000 (елу мың) теңге мөлшерінде;</w:t>
      </w:r>
    </w:p>
    <w:bookmarkEnd w:id="80"/>
    <w:bookmarkStart w:name="z89" w:id="81"/>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 - 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50 000 (елу мың) теңге мөлшерінде;</w:t>
      </w:r>
    </w:p>
    <w:bookmarkEnd w:id="81"/>
    <w:bookmarkStart w:name="z90" w:id="82"/>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50 000 (елу мың) теңге мөлшерінде;</w:t>
      </w:r>
    </w:p>
    <w:bookmarkEnd w:id="82"/>
    <w:bookmarkStart w:name="z91" w:id="8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50 000 (елу мың) теңге мөлшерінде;</w:t>
      </w:r>
    </w:p>
    <w:bookmarkEnd w:id="83"/>
    <w:bookmarkStart w:name="z92" w:id="84"/>
    <w:p>
      <w:pPr>
        <w:spacing w:after="0"/>
        <w:ind w:left="0"/>
        <w:jc w:val="both"/>
      </w:pPr>
      <w:r>
        <w:rPr>
          <w:rFonts w:ascii="Times New Roman"/>
          <w:b w:val="false"/>
          <w:i w:val="false"/>
          <w:color w:val="000000"/>
          <w:sz w:val="28"/>
        </w:rPr>
        <w:t>
      келесі санаттағы адамдарға 5 айлық есептік көрсеткіш мөлшерінде:</w:t>
      </w:r>
    </w:p>
    <w:bookmarkEnd w:id="84"/>
    <w:bookmarkStart w:name="z93" w:id="85"/>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85"/>
    <w:bookmarkStart w:name="z94" w:id="86"/>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86"/>
    <w:bookmarkStart w:name="z95" w:id="87"/>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87"/>
    <w:bookmarkStart w:name="z96" w:id="88"/>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 - ақ ядролық сынақтарға тiкелей қатысқан адамдарға 100 000 (жүз мың) теңге мөлшерінде;</w:t>
      </w:r>
    </w:p>
    <w:bookmarkEnd w:id="88"/>
    <w:bookmarkStart w:name="z97" w:id="89"/>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 - анасының бірінің радиациялық сәуле алуымен генетикалық байланысты олардың балаларына 100 000 (жүз мың) теңге мөлшерінде;</w:t>
      </w:r>
    </w:p>
    <w:bookmarkEnd w:id="89"/>
    <w:bookmarkStart w:name="z98" w:id="90"/>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100 000 (жүз мың) теңге мөлшерінде;</w:t>
      </w:r>
    </w:p>
    <w:bookmarkEnd w:id="90"/>
    <w:bookmarkStart w:name="z99" w:id="91"/>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 - 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100 000 (жүз мың) теңге мөлшерінде;</w:t>
      </w:r>
    </w:p>
    <w:bookmarkEnd w:id="91"/>
    <w:bookmarkStart w:name="z100" w:id="92"/>
    <w:p>
      <w:pPr>
        <w:spacing w:after="0"/>
        <w:ind w:left="0"/>
        <w:jc w:val="both"/>
      </w:pPr>
      <w:r>
        <w:rPr>
          <w:rFonts w:ascii="Times New Roman"/>
          <w:b w:val="false"/>
          <w:i w:val="false"/>
          <w:color w:val="000000"/>
          <w:sz w:val="28"/>
        </w:rPr>
        <w:t>
      6) Тәуелсіздік күні -16 желтоқсан:</w:t>
      </w:r>
    </w:p>
    <w:bookmarkEnd w:id="92"/>
    <w:bookmarkStart w:name="z101" w:id="93"/>
    <w:p>
      <w:pPr>
        <w:spacing w:after="0"/>
        <w:ind w:left="0"/>
        <w:jc w:val="both"/>
      </w:pPr>
      <w:r>
        <w:rPr>
          <w:rFonts w:ascii="Times New Roman"/>
          <w:b w:val="false"/>
          <w:i w:val="false"/>
          <w:color w:val="000000"/>
          <w:sz w:val="28"/>
        </w:rPr>
        <w:t xml:space="preserve">
      1986 жылғы 17 - 18 желтоқсандағы Қазақстандағы "Жаппай саяси қуғын - сүргiндер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оқиғаларға қатысушылар қатарынан саяси қуғын - сүргін құрбандарына 200 000 (екі жүз мың) теңге мөлшерінде.</w:t>
      </w:r>
    </w:p>
    <w:bookmarkEnd w:id="93"/>
    <w:bookmarkStart w:name="z102" w:id="94"/>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94"/>
    <w:bookmarkStart w:name="z103" w:id="95"/>
    <w:p>
      <w:pPr>
        <w:spacing w:after="0"/>
        <w:ind w:left="0"/>
        <w:jc w:val="both"/>
      </w:pPr>
      <w:r>
        <w:rPr>
          <w:rFonts w:ascii="Times New Roman"/>
          <w:b w:val="false"/>
          <w:i w:val="false"/>
          <w:color w:val="000000"/>
          <w:sz w:val="28"/>
        </w:rPr>
        <w:t>
      1) тұрмыстық қажеттіліктеріне әлеуметтік көмек:</w:t>
      </w:r>
    </w:p>
    <w:bookmarkEnd w:id="95"/>
    <w:bookmarkStart w:name="z104" w:id="96"/>
    <w:p>
      <w:pPr>
        <w:spacing w:after="0"/>
        <w:ind w:left="0"/>
        <w:jc w:val="both"/>
      </w:pPr>
      <w:r>
        <w:rPr>
          <w:rFonts w:ascii="Times New Roman"/>
          <w:b w:val="false"/>
          <w:i w:val="false"/>
          <w:color w:val="000000"/>
          <w:sz w:val="28"/>
        </w:rPr>
        <w:t>
      Ұлы Отан соғысының ардагерлеріне, табыстарын есепке алмай, ай сайын, 10 айлық есептік көрсеткіш мөлшерінде;</w:t>
      </w:r>
    </w:p>
    <w:bookmarkEnd w:id="96"/>
    <w:bookmarkStart w:name="z105" w:id="97"/>
    <w:p>
      <w:pPr>
        <w:spacing w:after="0"/>
        <w:ind w:left="0"/>
        <w:jc w:val="both"/>
      </w:pPr>
      <w:r>
        <w:rPr>
          <w:rFonts w:ascii="Times New Roman"/>
          <w:b w:val="false"/>
          <w:i w:val="false"/>
          <w:color w:val="000000"/>
          <w:sz w:val="28"/>
        </w:rPr>
        <w:t>
      2) санаторийлік - курорттық емделуге әлеуметтік көмек:</w:t>
      </w:r>
    </w:p>
    <w:bookmarkEnd w:id="97"/>
    <w:bookmarkStart w:name="z106" w:id="98"/>
    <w:p>
      <w:pPr>
        <w:spacing w:after="0"/>
        <w:ind w:left="0"/>
        <w:jc w:val="both"/>
      </w:pPr>
      <w:r>
        <w:rPr>
          <w:rFonts w:ascii="Times New Roman"/>
          <w:b w:val="false"/>
          <w:i w:val="false"/>
          <w:color w:val="000000"/>
          <w:sz w:val="28"/>
        </w:rPr>
        <w:t xml:space="preserve">
      мүгедектігі бар адамды абилитациялаудың және оңалтудың жеке бағдарламасына сәйкес әлеуметтік қызметтер порталы арқылы санаторийлік -курорттық емделуді ұсынатын ұйымдарға бірінші топтағы мүгедектігі бар адамдарға оларды санаторийлік - курорттық емделуге алып жүретін кәмелетке толмағандар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 - курорттық емделу құнын өтеу ретінде ұсынылатын кепілдік берілген соманың жетпіс пайызынан артық емес; </w:t>
      </w:r>
    </w:p>
    <w:bookmarkEnd w:id="98"/>
    <w:bookmarkStart w:name="z107" w:id="99"/>
    <w:p>
      <w:pPr>
        <w:spacing w:after="0"/>
        <w:ind w:left="0"/>
        <w:jc w:val="both"/>
      </w:pPr>
      <w:r>
        <w:rPr>
          <w:rFonts w:ascii="Times New Roman"/>
          <w:b w:val="false"/>
          <w:i w:val="false"/>
          <w:color w:val="000000"/>
          <w:sz w:val="28"/>
        </w:rPr>
        <w:t xml:space="preserve">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 баптарында, </w:t>
      </w:r>
      <w:r>
        <w:rPr>
          <w:rFonts w:ascii="Times New Roman"/>
          <w:b w:val="false"/>
          <w:i w:val="false"/>
          <w:color w:val="000000"/>
          <w:sz w:val="28"/>
        </w:rPr>
        <w:t>7 - бабының</w:t>
      </w:r>
      <w:r>
        <w:rPr>
          <w:rFonts w:ascii="Times New Roman"/>
          <w:b w:val="false"/>
          <w:i w:val="false"/>
          <w:color w:val="000000"/>
          <w:sz w:val="28"/>
        </w:rPr>
        <w:t xml:space="preserve"> 1) - 4) тармақшаларында көрсетілген ардагерлерге санаторийлік -курорттық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 - курорттық емделу құнын өтеу ретінде ұсынылатын кепілдік берілген сомадан артық емес.</w:t>
      </w:r>
    </w:p>
    <w:bookmarkEnd w:id="99"/>
    <w:bookmarkStart w:name="z108" w:id="100"/>
    <w:p>
      <w:pPr>
        <w:spacing w:after="0"/>
        <w:ind w:left="0"/>
        <w:jc w:val="both"/>
      </w:pPr>
      <w:r>
        <w:rPr>
          <w:rFonts w:ascii="Times New Roman"/>
          <w:b w:val="false"/>
          <w:i w:val="false"/>
          <w:color w:val="000000"/>
          <w:sz w:val="28"/>
        </w:rPr>
        <w:t xml:space="preserve">
      Санаторийлік - 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bookmarkEnd w:id="100"/>
    <w:bookmarkStart w:name="z109" w:id="101"/>
    <w:p>
      <w:pPr>
        <w:spacing w:after="0"/>
        <w:ind w:left="0"/>
        <w:jc w:val="both"/>
      </w:pPr>
      <w:r>
        <w:rPr>
          <w:rFonts w:ascii="Times New Roman"/>
          <w:b w:val="false"/>
          <w:i w:val="false"/>
          <w:color w:val="000000"/>
          <w:sz w:val="28"/>
        </w:rPr>
        <w:t>
      3) дәрі - дәрмекпен қамтамасыз етуге әлеуметтік көмек:</w:t>
      </w:r>
    </w:p>
    <w:bookmarkEnd w:id="101"/>
    <w:bookmarkStart w:name="z110" w:id="102"/>
    <w:p>
      <w:pPr>
        <w:spacing w:after="0"/>
        <w:ind w:left="0"/>
        <w:jc w:val="both"/>
      </w:pPr>
      <w:r>
        <w:rPr>
          <w:rFonts w:ascii="Times New Roman"/>
          <w:b w:val="false"/>
          <w:i w:val="false"/>
          <w:color w:val="000000"/>
          <w:sz w:val="28"/>
        </w:rPr>
        <w:t>
      мүгедектігі бар адамдарға, дәрілік заттарды сатып алуға байланысты шығындарын өтеу үшін, табыстарын есепке алмай, жылына 1 рет, нақты шығындар мөлшерінде, 30 айлық есептік көрсеткіштен артық емес;</w:t>
      </w:r>
    </w:p>
    <w:bookmarkEnd w:id="102"/>
    <w:bookmarkStart w:name="z111" w:id="103"/>
    <w:p>
      <w:pPr>
        <w:spacing w:after="0"/>
        <w:ind w:left="0"/>
        <w:jc w:val="both"/>
      </w:pPr>
      <w:r>
        <w:rPr>
          <w:rFonts w:ascii="Times New Roman"/>
          <w:b w:val="false"/>
          <w:i w:val="false"/>
          <w:color w:val="000000"/>
          <w:sz w:val="28"/>
        </w:rPr>
        <w:t>
       4) ақшалай түрдегі әлеуметтік көмек:</w:t>
      </w:r>
    </w:p>
    <w:bookmarkEnd w:id="103"/>
    <w:bookmarkStart w:name="z112" w:id="104"/>
    <w:p>
      <w:pPr>
        <w:spacing w:after="0"/>
        <w:ind w:left="0"/>
        <w:jc w:val="both"/>
      </w:pPr>
      <w:r>
        <w:rPr>
          <w:rFonts w:ascii="Times New Roman"/>
          <w:b w:val="false"/>
          <w:i w:val="false"/>
          <w:color w:val="000000"/>
          <w:sz w:val="28"/>
        </w:rPr>
        <w:t xml:space="preserve">
      ардагерлерге және Заңның 8 - бабының бірінші бөлігінің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8 -баптарында</w:t>
      </w:r>
      <w:r>
        <w:rPr>
          <w:rFonts w:ascii="Times New Roman"/>
          <w:b w:val="false"/>
          <w:i w:val="false"/>
          <w:color w:val="000000"/>
          <w:sz w:val="28"/>
        </w:rPr>
        <w:t xml:space="preserve"> көрсетілген басқа да адамдарға, табыстарын есепке алмай, ай сайын, 3 айлық есептік көрсеткіш мөлшерінде;</w:t>
      </w:r>
    </w:p>
    <w:bookmarkEnd w:id="104"/>
    <w:bookmarkStart w:name="z113" w:id="105"/>
    <w:p>
      <w:pPr>
        <w:spacing w:after="0"/>
        <w:ind w:left="0"/>
        <w:jc w:val="both"/>
      </w:pPr>
      <w:r>
        <w:rPr>
          <w:rFonts w:ascii="Times New Roman"/>
          <w:b w:val="false"/>
          <w:i w:val="false"/>
          <w:color w:val="000000"/>
          <w:sz w:val="28"/>
        </w:rPr>
        <w:t>
      мүгедектігі бар адамдарға, жедел емделуге, табыстарын есепке алмай, жылына 1 рет, нақты шығындар мөлшерінде, бірақ 50 айлық есептік көрсеткіштен артық емес;</w:t>
      </w:r>
    </w:p>
    <w:bookmarkEnd w:id="105"/>
    <w:bookmarkStart w:name="z114" w:id="106"/>
    <w:p>
      <w:pPr>
        <w:spacing w:after="0"/>
        <w:ind w:left="0"/>
        <w:jc w:val="both"/>
      </w:pPr>
      <w:r>
        <w:rPr>
          <w:rFonts w:ascii="Times New Roman"/>
          <w:b w:val="false"/>
          <w:i w:val="false"/>
          <w:color w:val="000000"/>
          <w:sz w:val="28"/>
        </w:rPr>
        <w:t>
      мүгедектігі бар адамды оңалту және оңалтудың жеке бағдарламасында ұсынымы бар, оңалту орталығының қызметін алуға, елді мекеннің шегінен тыс жерде оңалтудан өткен, табыстарын есепке алмағанда, тоқсан сайын, 3 айлық есептік көрсеткіштен аспайтын мөлшерде жол шығыстарын өтеуге ұсынымы бар адамдарға;</w:t>
      </w:r>
    </w:p>
    <w:bookmarkEnd w:id="106"/>
    <w:bookmarkStart w:name="z115" w:id="107"/>
    <w:p>
      <w:pPr>
        <w:spacing w:after="0"/>
        <w:ind w:left="0"/>
        <w:jc w:val="both"/>
      </w:pPr>
      <w:r>
        <w:rPr>
          <w:rFonts w:ascii="Times New Roman"/>
          <w:b w:val="false"/>
          <w:i w:val="false"/>
          <w:color w:val="000000"/>
          <w:sz w:val="28"/>
        </w:rPr>
        <w:t>
      5) табиғи зілзала салдарынан азаматқа (отбасына) не оның мүлкіне нұқсан келтіруге байланысты әлеуметтік көмек:</w:t>
      </w:r>
    </w:p>
    <w:bookmarkEnd w:id="107"/>
    <w:bookmarkStart w:name="z116" w:id="108"/>
    <w:p>
      <w:pPr>
        <w:spacing w:after="0"/>
        <w:ind w:left="0"/>
        <w:jc w:val="both"/>
      </w:pPr>
      <w:r>
        <w:rPr>
          <w:rFonts w:ascii="Times New Roman"/>
          <w:b w:val="false"/>
          <w:i w:val="false"/>
          <w:color w:val="000000"/>
          <w:sz w:val="28"/>
        </w:rPr>
        <w:t>
      азаматтарға (отбасыларға) табиғи зілзаланың салдарынан оларға не олардың мүлкіне залал келтіруге байланысты, табыстарын есепке алмай, бір рет, 100 айлық есептік көрсеткіш мөлшерінде;</w:t>
      </w:r>
    </w:p>
    <w:bookmarkEnd w:id="108"/>
    <w:bookmarkStart w:name="z117" w:id="109"/>
    <w:p>
      <w:pPr>
        <w:spacing w:after="0"/>
        <w:ind w:left="0"/>
        <w:jc w:val="both"/>
      </w:pPr>
      <w:r>
        <w:rPr>
          <w:rFonts w:ascii="Times New Roman"/>
          <w:b w:val="false"/>
          <w:i w:val="false"/>
          <w:color w:val="000000"/>
          <w:sz w:val="28"/>
        </w:rPr>
        <w:t>
      6) өрт салдарынан азаматқа (отбасына) не оның мүлкіне нұқсан келтіруге байланысты әлеуметтік көмек:</w:t>
      </w:r>
    </w:p>
    <w:bookmarkEnd w:id="109"/>
    <w:bookmarkStart w:name="z118" w:id="110"/>
    <w:p>
      <w:pPr>
        <w:spacing w:after="0"/>
        <w:ind w:left="0"/>
        <w:jc w:val="both"/>
      </w:pPr>
      <w:r>
        <w:rPr>
          <w:rFonts w:ascii="Times New Roman"/>
          <w:b w:val="false"/>
          <w:i w:val="false"/>
          <w:color w:val="000000"/>
          <w:sz w:val="28"/>
        </w:rPr>
        <w:t>
      өрт салдарынан зардап шеккен азаматтарға (отбасыларға) не олардың немесе олардың мүлкіне залал келтіруге әкеп соққан оның зардаптарын жою кезінде, табыстарын есепке алмай, бір рет, 100 айлық есептік көрсеткіш мөлшерінде;</w:t>
      </w:r>
    </w:p>
    <w:bookmarkEnd w:id="110"/>
    <w:bookmarkStart w:name="z119" w:id="111"/>
    <w:p>
      <w:pPr>
        <w:spacing w:after="0"/>
        <w:ind w:left="0"/>
        <w:jc w:val="both"/>
      </w:pPr>
      <w:r>
        <w:rPr>
          <w:rFonts w:ascii="Times New Roman"/>
          <w:b w:val="false"/>
          <w:i w:val="false"/>
          <w:color w:val="000000"/>
          <w:sz w:val="28"/>
        </w:rPr>
        <w:t>
      7) әлеуметтік маңызы бар аурудың болуына байланысты әлеуметтік көмек:</w:t>
      </w:r>
    </w:p>
    <w:bookmarkEnd w:id="111"/>
    <w:bookmarkStart w:name="z120" w:id="112"/>
    <w:p>
      <w:pPr>
        <w:spacing w:after="0"/>
        <w:ind w:left="0"/>
        <w:jc w:val="both"/>
      </w:pPr>
      <w:r>
        <w:rPr>
          <w:rFonts w:ascii="Times New Roman"/>
          <w:b w:val="false"/>
          <w:i w:val="false"/>
          <w:color w:val="000000"/>
          <w:sz w:val="28"/>
        </w:rPr>
        <w:t>
      адамның иммун тапшылығы вирусын жұқтырған, диспансерлік есепте тұрған балалардың ата - аналарына немесе өзге де заңды өкілдеріне ай сайын Қостанай облысы бойынша ең төменгі күнкөріс деңгейінің екі еселенген мөлшерінде;</w:t>
      </w:r>
    </w:p>
    <w:bookmarkEnd w:id="112"/>
    <w:bookmarkStart w:name="z121" w:id="113"/>
    <w:p>
      <w:pPr>
        <w:spacing w:after="0"/>
        <w:ind w:left="0"/>
        <w:jc w:val="both"/>
      </w:pPr>
      <w:r>
        <w:rPr>
          <w:rFonts w:ascii="Times New Roman"/>
          <w:b w:val="false"/>
          <w:i w:val="false"/>
          <w:color w:val="000000"/>
          <w:sz w:val="28"/>
        </w:rPr>
        <w:t>
      туберкулезбен ауыратын және амбулаториялық емдеудегі адамдарға, табыстарын есепке алмай, ай сайын, 10 айлық есептік көрсеткіш мөлшерінде;</w:t>
      </w:r>
    </w:p>
    <w:bookmarkEnd w:id="113"/>
    <w:bookmarkStart w:name="z122" w:id="114"/>
    <w:p>
      <w:pPr>
        <w:spacing w:after="0"/>
        <w:ind w:left="0"/>
        <w:jc w:val="both"/>
      </w:pPr>
      <w:r>
        <w:rPr>
          <w:rFonts w:ascii="Times New Roman"/>
          <w:b w:val="false"/>
          <w:i w:val="false"/>
          <w:color w:val="000000"/>
          <w:sz w:val="28"/>
        </w:rPr>
        <w:t>
      8) жергілікті өкілді тұлғалар белгілеген шектен аспайтын жан басына шаққандағы орташа табысы болған кезде әлеуметтік көмек республикалық бюджет туралы заңда тиісті қаржы жылына белгіленетін ең төменгі күнкөріс деңгейіне еселенген қатынаста органдар:</w:t>
      </w:r>
    </w:p>
    <w:bookmarkEnd w:id="114"/>
    <w:bookmarkStart w:name="z123" w:id="115"/>
    <w:p>
      <w:pPr>
        <w:spacing w:after="0"/>
        <w:ind w:left="0"/>
        <w:jc w:val="both"/>
      </w:pPr>
      <w:r>
        <w:rPr>
          <w:rFonts w:ascii="Times New Roman"/>
          <w:b w:val="false"/>
          <w:i w:val="false"/>
          <w:color w:val="000000"/>
          <w:sz w:val="28"/>
        </w:rPr>
        <w:t>
      жан басына шаққандағы орташа табысы республикалық бюджет туралы заңмен тиісті қаржы жылына белгіленетін бір реттік ең төменгі күнкөріс деңгейінен төмен отбасылардан шыққан адамдарға өтініш берген тоқсанның алдындағы тоқсанда, жылына 1 рет, 15 айлық есептік көрсеткіш мөлшерінде.</w:t>
      </w:r>
    </w:p>
    <w:bookmarkEnd w:id="115"/>
    <w:bookmarkStart w:name="z124" w:id="116"/>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116"/>
    <w:bookmarkStart w:name="z125" w:id="117"/>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117"/>
    <w:bookmarkStart w:name="z126" w:id="118"/>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18"/>
    <w:bookmarkStart w:name="z127" w:id="119"/>
    <w:p>
      <w:pPr>
        <w:spacing w:after="0"/>
        <w:ind w:left="0"/>
        <w:jc w:val="both"/>
      </w:pPr>
      <w:r>
        <w:rPr>
          <w:rFonts w:ascii="Times New Roman"/>
          <w:b w:val="false"/>
          <w:i w:val="false"/>
          <w:color w:val="000000"/>
          <w:sz w:val="28"/>
        </w:rPr>
        <w:t>
      3) әлеуметтік маңызы бар аурудың болуы;</w:t>
      </w:r>
    </w:p>
    <w:bookmarkEnd w:id="119"/>
    <w:bookmarkStart w:name="z128" w:id="120"/>
    <w:p>
      <w:pPr>
        <w:spacing w:after="0"/>
        <w:ind w:left="0"/>
        <w:jc w:val="both"/>
      </w:pPr>
      <w:r>
        <w:rPr>
          <w:rFonts w:ascii="Times New Roman"/>
          <w:b w:val="false"/>
          <w:i w:val="false"/>
          <w:color w:val="000000"/>
          <w:sz w:val="28"/>
        </w:rPr>
        <w:t>
      4) республикалық бюджет туралы заңда тиісті қаржы жылына белгіленетін ең төменгі күнкөріс деңгейіне еселенген қатынаста жергілікті өкілді органдар белгілеген шектен аспайтын жан басына шаққандағы орташа табыстың болуы.</w:t>
      </w:r>
    </w:p>
    <w:bookmarkEnd w:id="120"/>
    <w:bookmarkStart w:name="z129" w:id="121"/>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121"/>
    <w:bookmarkStart w:name="z130" w:id="122"/>
    <w:p>
      <w:pPr>
        <w:spacing w:after="0"/>
        <w:ind w:left="0"/>
        <w:jc w:val="both"/>
      </w:pPr>
      <w:r>
        <w:rPr>
          <w:rFonts w:ascii="Times New Roman"/>
          <w:b w:val="false"/>
          <w:i w:val="false"/>
          <w:color w:val="000000"/>
          <w:sz w:val="28"/>
        </w:rPr>
        <w:t>
      8. Осы Қағидалардың 7 - тармағының 1), 2) тармақшаларымен көзделген әлеуметтік көмек көрсетілген оқиғалар басталған күннен бастап алты айдан кешіктірілмей көрсетіледі.</w:t>
      </w:r>
    </w:p>
    <w:bookmarkEnd w:id="122"/>
    <w:bookmarkStart w:name="z131" w:id="123"/>
    <w:p>
      <w:pPr>
        <w:spacing w:after="0"/>
        <w:ind w:left="0"/>
        <w:jc w:val="both"/>
      </w:pPr>
      <w:r>
        <w:rPr>
          <w:rFonts w:ascii="Times New Roman"/>
          <w:b w:val="false"/>
          <w:i w:val="false"/>
          <w:color w:val="000000"/>
          <w:sz w:val="28"/>
        </w:rPr>
        <w:t>
      Мүгедектігі бар адамдарға жедел емдеуге және дәрілік заттарға әлеуметтік көмек Жедел емдеуден өткен және (немесе) дәрілік заттарды сатып алған күннен бастап он екі айдан кешіктірілмей көрсетіледі.</w:t>
      </w:r>
    </w:p>
    <w:bookmarkEnd w:id="123"/>
    <w:bookmarkStart w:name="z132" w:id="124"/>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24"/>
    <w:bookmarkStart w:name="z133" w:id="125"/>
    <w:p>
      <w:pPr>
        <w:spacing w:after="0"/>
        <w:ind w:left="0"/>
        <w:jc w:val="left"/>
      </w:pPr>
      <w:r>
        <w:rPr>
          <w:rFonts w:ascii="Times New Roman"/>
          <w:b/>
          <w:i w:val="false"/>
          <w:color w:val="000000"/>
        </w:rPr>
        <w:t xml:space="preserve"> 3. Әлеуметтік көмек көрсету тәртібі</w:t>
      </w:r>
    </w:p>
    <w:bookmarkEnd w:id="125"/>
    <w:bookmarkStart w:name="z134" w:id="126"/>
    <w:p>
      <w:pPr>
        <w:spacing w:after="0"/>
        <w:ind w:left="0"/>
        <w:jc w:val="both"/>
      </w:pPr>
      <w:r>
        <w:rPr>
          <w:rFonts w:ascii="Times New Roman"/>
          <w:b w:val="false"/>
          <w:i w:val="false"/>
          <w:color w:val="000000"/>
          <w:sz w:val="28"/>
        </w:rPr>
        <w:t>
      10. Мереке күндер мен атаулы күндеріне орай әлеуметтік көмек алушылардан өтініштер талап етілмей көрсетіледі.</w:t>
      </w:r>
    </w:p>
    <w:bookmarkEnd w:id="126"/>
    <w:bookmarkStart w:name="z135" w:id="127"/>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27"/>
    <w:bookmarkStart w:name="z136" w:id="128"/>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28"/>
    <w:bookmarkStart w:name="z137" w:id="129"/>
    <w:p>
      <w:pPr>
        <w:spacing w:after="0"/>
        <w:ind w:left="0"/>
        <w:jc w:val="both"/>
      </w:pPr>
      <w:r>
        <w:rPr>
          <w:rFonts w:ascii="Times New Roman"/>
          <w:b w:val="false"/>
          <w:i w:val="false"/>
          <w:color w:val="000000"/>
          <w:sz w:val="28"/>
        </w:rPr>
        <w:t>
      11. Мұқтаж азаматтардың жекелеген санаттарына берілетін әлеуметтік көмекті алу үшін өтініш беруші өзінің немесе отбасының атынан (немесе өкілі,</w:t>
      </w:r>
    </w:p>
    <w:bookmarkEnd w:id="129"/>
    <w:bookmarkStart w:name="z138" w:id="130"/>
    <w:p>
      <w:pPr>
        <w:spacing w:after="0"/>
        <w:ind w:left="0"/>
        <w:jc w:val="both"/>
      </w:pPr>
      <w:r>
        <w:rPr>
          <w:rFonts w:ascii="Times New Roman"/>
          <w:b w:val="false"/>
          <w:i w:val="false"/>
          <w:color w:val="000000"/>
          <w:sz w:val="28"/>
        </w:rPr>
        <w:t xml:space="preserve">
      Қазақстан Республикасы Азаматтық кодексінің </w:t>
      </w:r>
      <w:r>
        <w:rPr>
          <w:rFonts w:ascii="Times New Roman"/>
          <w:b w:val="false"/>
          <w:i w:val="false"/>
          <w:color w:val="000000"/>
          <w:sz w:val="28"/>
        </w:rPr>
        <w:t>167 - 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ауыл, ауылдық округтің әкіміне немесе мемлекеттік корпорацияға Үлгілік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1 - 1 - 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30"/>
    <w:bookmarkStart w:name="z139" w:id="131"/>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1 - 2 - қосымшаға</w:t>
      </w:r>
      <w:r>
        <w:rPr>
          <w:rFonts w:ascii="Times New Roman"/>
          <w:b w:val="false"/>
          <w:i w:val="false"/>
          <w:color w:val="000000"/>
          <w:sz w:val="28"/>
        </w:rPr>
        <w:t xml:space="preserve"> сәйкес нысанда сұрау салу қалыптастырады.</w:t>
      </w:r>
    </w:p>
    <w:bookmarkEnd w:id="131"/>
    <w:bookmarkStart w:name="z140" w:id="132"/>
    <w:p>
      <w:pPr>
        <w:spacing w:after="0"/>
        <w:ind w:left="0"/>
        <w:jc w:val="both"/>
      </w:pPr>
      <w:r>
        <w:rPr>
          <w:rFonts w:ascii="Times New Roman"/>
          <w:b w:val="false"/>
          <w:i w:val="false"/>
          <w:color w:val="000000"/>
          <w:sz w:val="28"/>
        </w:rPr>
        <w:t>
       АЖ - да мәліметтер сәйкес келмеген (болмаған) кезде өтініш беруші өтінішке мынадай құжаттарды қоса береді:</w:t>
      </w:r>
    </w:p>
    <w:bookmarkEnd w:id="132"/>
    <w:bookmarkStart w:name="z141" w:id="133"/>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33"/>
    <w:bookmarkStart w:name="z142" w:id="134"/>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34"/>
    <w:bookmarkStart w:name="z143" w:id="1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6 - тармағының</w:t>
      </w:r>
      <w:r>
        <w:rPr>
          <w:rFonts w:ascii="Times New Roman"/>
          <w:b w:val="false"/>
          <w:i w:val="false"/>
          <w:color w:val="000000"/>
          <w:sz w:val="28"/>
        </w:rPr>
        <w:t xml:space="preserve"> 1) тармақшасында және 4) тармақшасының екінші абзацында көрсетілген, алғаш рет жүгінген адамдар өтініш берушінің әлеуметтік мәртебесін растайтын құжатты ұсынады.</w:t>
      </w:r>
    </w:p>
    <w:bookmarkEnd w:id="135"/>
    <w:bookmarkStart w:name="z144" w:id="13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6 - тармағының</w:t>
      </w:r>
      <w:r>
        <w:rPr>
          <w:rFonts w:ascii="Times New Roman"/>
          <w:b w:val="false"/>
          <w:i w:val="false"/>
          <w:color w:val="000000"/>
          <w:sz w:val="28"/>
        </w:rPr>
        <w:t xml:space="preserve"> 2) тармақшасының екінші абзацында көрсетілген адамдар санаторийлік - курорттық емделуге ақы төлегенін растайтын құжатты, бiрiншi топтағы мүгедектігі бар адамға және оны алып жүретін адамға шипажайлық - курорттық ұйым берген орындалған жұмыстардың (көрсетілген қызметтердің) актісін ұсынады.</w:t>
      </w:r>
    </w:p>
    <w:bookmarkEnd w:id="136"/>
    <w:bookmarkStart w:name="z145" w:id="13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6 - тармағының</w:t>
      </w:r>
      <w:r>
        <w:rPr>
          <w:rFonts w:ascii="Times New Roman"/>
          <w:b w:val="false"/>
          <w:i w:val="false"/>
          <w:color w:val="000000"/>
          <w:sz w:val="28"/>
        </w:rPr>
        <w:t xml:space="preserve"> 2) тармақшасының үшінші абзацында көрсетілген адамдар әлеуметтік мәртебесін, санаторийлік -курорттық емделу ақысын төленгенін растайтын құжаттарды, шипажайлық -курорттық ұйым берген орындалған жұмыстардың (көрсетілген қызметтердің) актісін ұсынады.</w:t>
      </w:r>
    </w:p>
    <w:bookmarkEnd w:id="137"/>
    <w:bookmarkStart w:name="z146" w:id="13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6 - тармағының</w:t>
      </w:r>
      <w:r>
        <w:rPr>
          <w:rFonts w:ascii="Times New Roman"/>
          <w:b w:val="false"/>
          <w:i w:val="false"/>
          <w:color w:val="000000"/>
          <w:sz w:val="28"/>
        </w:rPr>
        <w:t xml:space="preserve"> 3) тармақшасында көрсетілген адамдар медициналық ұйым берген дәрілік заттың тағайындалғанын және дәрілік затқа ақы төленгенін растайтын құжаттарды ұсынады.</w:t>
      </w:r>
    </w:p>
    <w:bookmarkEnd w:id="138"/>
    <w:bookmarkStart w:name="z147" w:id="13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6 - тармағының</w:t>
      </w:r>
      <w:r>
        <w:rPr>
          <w:rFonts w:ascii="Times New Roman"/>
          <w:b w:val="false"/>
          <w:i w:val="false"/>
          <w:color w:val="000000"/>
          <w:sz w:val="28"/>
        </w:rPr>
        <w:t xml:space="preserve"> 4) тармақшасының үшінші абзацында көрсетілген адамдар медициналық ұйым берген қызмет көрсетуді (жедел емдеуді) және қызметке ақы төлеуді растайтын құжаттарды ұсынады.</w:t>
      </w:r>
    </w:p>
    <w:bookmarkEnd w:id="139"/>
    <w:bookmarkStart w:name="z148" w:id="14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6 - тармағының</w:t>
      </w:r>
      <w:r>
        <w:rPr>
          <w:rFonts w:ascii="Times New Roman"/>
          <w:b w:val="false"/>
          <w:i w:val="false"/>
          <w:color w:val="000000"/>
          <w:sz w:val="28"/>
        </w:rPr>
        <w:t xml:space="preserve"> 4) тармақшасының төртінші абзацында көрсетілген адамдар оңалту фактісін және жол шығындарын растайтын құжаттарды ұсынады.</w:t>
      </w:r>
    </w:p>
    <w:bookmarkEnd w:id="140"/>
    <w:bookmarkStart w:name="z149" w:id="14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6 - тармағының</w:t>
      </w:r>
      <w:r>
        <w:rPr>
          <w:rFonts w:ascii="Times New Roman"/>
          <w:b w:val="false"/>
          <w:i w:val="false"/>
          <w:color w:val="000000"/>
          <w:sz w:val="28"/>
        </w:rPr>
        <w:t xml:space="preserve"> 5) тармақшасында көрсетілген адамдар дүлей апат салдарынан азаматқа (отбасына) не оның мүлкіне залал келтіру фактісін растайтын құжатты ұсынады. </w:t>
      </w:r>
    </w:p>
    <w:bookmarkEnd w:id="141"/>
    <w:bookmarkStart w:name="z150" w:id="14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6 - тармағының</w:t>
      </w:r>
      <w:r>
        <w:rPr>
          <w:rFonts w:ascii="Times New Roman"/>
          <w:b w:val="false"/>
          <w:i w:val="false"/>
          <w:color w:val="000000"/>
          <w:sz w:val="28"/>
        </w:rPr>
        <w:t xml:space="preserve"> 6) тармақшасында көрсетілген адамдар өрт салдарынан азаматқа (отбасына) не оның мүлкіне залал келтіру фактісін растайтын құжатты ұсынады.</w:t>
      </w:r>
    </w:p>
    <w:bookmarkEnd w:id="142"/>
    <w:bookmarkStart w:name="z151" w:id="14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6 - тармағының</w:t>
      </w:r>
      <w:r>
        <w:rPr>
          <w:rFonts w:ascii="Times New Roman"/>
          <w:b w:val="false"/>
          <w:i w:val="false"/>
          <w:color w:val="000000"/>
          <w:sz w:val="28"/>
        </w:rPr>
        <w:t xml:space="preserve"> 7) тармақшасының екінші абзацында көрсетілген адамдар баланың адамның иммун тапшылығы вирусымен ауырғанын растайтын құжатты ұсынады.</w:t>
      </w:r>
    </w:p>
    <w:bookmarkEnd w:id="143"/>
    <w:bookmarkStart w:name="z152" w:id="14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6 - тармағының</w:t>
      </w:r>
      <w:r>
        <w:rPr>
          <w:rFonts w:ascii="Times New Roman"/>
          <w:b w:val="false"/>
          <w:i w:val="false"/>
          <w:color w:val="000000"/>
          <w:sz w:val="28"/>
        </w:rPr>
        <w:t xml:space="preserve"> 7) тармақшасының үшінші абзацында көрсетілген адамдар туберкулезбен ауыру фактісін және амбулаторлық емделуде екенін растайтын құжатты ұсынады.</w:t>
      </w:r>
    </w:p>
    <w:bookmarkEnd w:id="144"/>
    <w:bookmarkStart w:name="z153" w:id="14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6 - тармағының</w:t>
      </w:r>
      <w:r>
        <w:rPr>
          <w:rFonts w:ascii="Times New Roman"/>
          <w:b w:val="false"/>
          <w:i w:val="false"/>
          <w:color w:val="000000"/>
          <w:sz w:val="28"/>
        </w:rPr>
        <w:t xml:space="preserve"> 8) тармақшасында көрсетілген адамдар отбасының (азаматтың) өтініш берген тоқсанның алдындағы тоқсандағы табысын растайтын құжаттарды ұсынады.</w:t>
      </w:r>
    </w:p>
    <w:bookmarkEnd w:id="145"/>
    <w:bookmarkStart w:name="z154" w:id="146"/>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146"/>
    <w:bookmarkStart w:name="z155" w:id="147"/>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1 - 3 - 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47"/>
    <w:bookmarkStart w:name="z156" w:id="148"/>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 - на қажетті мәліметтерді алу үшін өтініш берушінің өзі сұрау салады.</w:t>
      </w:r>
    </w:p>
    <w:bookmarkEnd w:id="148"/>
    <w:bookmarkStart w:name="z157" w:id="149"/>
    <w:p>
      <w:pPr>
        <w:spacing w:after="0"/>
        <w:ind w:left="0"/>
        <w:jc w:val="both"/>
      </w:pPr>
      <w:r>
        <w:rPr>
          <w:rFonts w:ascii="Times New Roman"/>
          <w:b w:val="false"/>
          <w:i w:val="false"/>
          <w:color w:val="000000"/>
          <w:sz w:val="28"/>
        </w:rPr>
        <w:t>
      Бұл ретте мемлекеттік органдардың және (немесе) ұйымдардың АЖ - нан келіп түскен электрондық өтініш пен мәліметтерді өтініш беруші өзінің ЭЦҚ - мен куәландырады.</w:t>
      </w:r>
    </w:p>
    <w:bookmarkEnd w:id="149"/>
    <w:bookmarkStart w:name="z158" w:id="150"/>
    <w:p>
      <w:pPr>
        <w:spacing w:after="0"/>
        <w:ind w:left="0"/>
        <w:jc w:val="both"/>
      </w:pPr>
      <w:r>
        <w:rPr>
          <w:rFonts w:ascii="Times New Roman"/>
          <w:b w:val="false"/>
          <w:i w:val="false"/>
          <w:color w:val="000000"/>
          <w:sz w:val="28"/>
        </w:rPr>
        <w:t>
      12. Әлеуметтік көмек өтініш берген айдан бастап тағайындалады.</w:t>
      </w:r>
    </w:p>
    <w:bookmarkEnd w:id="150"/>
    <w:bookmarkStart w:name="z159" w:id="151"/>
    <w:p>
      <w:pPr>
        <w:spacing w:after="0"/>
        <w:ind w:left="0"/>
        <w:jc w:val="both"/>
      </w:pPr>
      <w:r>
        <w:rPr>
          <w:rFonts w:ascii="Times New Roman"/>
          <w:b w:val="false"/>
          <w:i w:val="false"/>
          <w:color w:val="000000"/>
          <w:sz w:val="28"/>
        </w:rPr>
        <w:t xml:space="preserve">
      13.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w:t>
      </w:r>
      <w:r>
        <w:rPr>
          <w:rFonts w:ascii="Times New Roman"/>
          <w:b w:val="false"/>
          <w:i w:val="false"/>
          <w:color w:val="000000"/>
          <w:sz w:val="28"/>
        </w:rPr>
        <w:t xml:space="preserve"> - </w:t>
      </w:r>
      <w:r>
        <w:rPr>
          <w:rFonts w:ascii="Times New Roman"/>
          <w:b w:val="false"/>
          <w:i w:val="false"/>
          <w:color w:val="000000"/>
          <w:sz w:val="28"/>
        </w:rPr>
        <w:t>24 - тармақтарына</w:t>
      </w:r>
      <w:r>
        <w:rPr>
          <w:rFonts w:ascii="Times New Roman"/>
          <w:b w:val="false"/>
          <w:i w:val="false"/>
          <w:color w:val="000000"/>
          <w:sz w:val="28"/>
        </w:rPr>
        <w:t xml:space="preserve"> сәйкес айқындалды.</w:t>
      </w:r>
    </w:p>
    <w:bookmarkEnd w:id="151"/>
    <w:bookmarkStart w:name="z160" w:id="152"/>
    <w:p>
      <w:pPr>
        <w:spacing w:after="0"/>
        <w:ind w:left="0"/>
        <w:jc w:val="both"/>
      </w:pPr>
      <w:r>
        <w:rPr>
          <w:rFonts w:ascii="Times New Roman"/>
          <w:b w:val="false"/>
          <w:i w:val="false"/>
          <w:color w:val="000000"/>
          <w:sz w:val="28"/>
        </w:rPr>
        <w:t>
      14. Әлеуметтік көмек көрсетуді мониторингтеу мен есепке алуды әлеуметтік көмек көрсету жөніндегі уәкілетті орган "Е - собес" автоматтандырылған ақпараттық жүйесінің дерекқорын пайдалана отырып жүргізеді.</w:t>
      </w:r>
    </w:p>
    <w:bookmarkEnd w:id="152"/>
    <w:bookmarkStart w:name="z161" w:id="153"/>
    <w:p>
      <w:pPr>
        <w:spacing w:after="0"/>
        <w:ind w:left="0"/>
        <w:jc w:val="both"/>
      </w:pPr>
      <w:r>
        <w:rPr>
          <w:rFonts w:ascii="Times New Roman"/>
          <w:b w:val="false"/>
          <w:i w:val="false"/>
          <w:color w:val="000000"/>
          <w:sz w:val="28"/>
        </w:rPr>
        <w:t>
      15.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53"/>
    <w:bookmarkStart w:name="z162" w:id="154"/>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7 - қосымшаға</w:t>
      </w:r>
      <w:r>
        <w:rPr>
          <w:rFonts w:ascii="Times New Roman"/>
          <w:b w:val="false"/>
          <w:i w:val="false"/>
          <w:color w:val="000000"/>
          <w:sz w:val="28"/>
        </w:rPr>
        <w:t xml:space="preserve"> сәйкес нысан бойынша қалыптастырылады.</w:t>
      </w:r>
    </w:p>
    <w:bookmarkEnd w:id="154"/>
    <w:bookmarkStart w:name="z163" w:id="155"/>
    <w:p>
      <w:pPr>
        <w:spacing w:after="0"/>
        <w:ind w:left="0"/>
        <w:jc w:val="both"/>
      </w:pPr>
      <w:r>
        <w:rPr>
          <w:rFonts w:ascii="Times New Roman"/>
          <w:b w:val="false"/>
          <w:i w:val="false"/>
          <w:color w:val="000000"/>
          <w:sz w:val="28"/>
        </w:rPr>
        <w:t>
      16. Үлгілік қағидалардың </w:t>
      </w:r>
      <w:r>
        <w:rPr>
          <w:rFonts w:ascii="Times New Roman"/>
          <w:b w:val="false"/>
          <w:i w:val="false"/>
          <w:color w:val="000000"/>
          <w:sz w:val="28"/>
        </w:rPr>
        <w:t>28</w:t>
      </w:r>
      <w:r>
        <w:rPr>
          <w:rFonts w:ascii="Times New Roman"/>
          <w:b w:val="false"/>
          <w:i w:val="false"/>
          <w:color w:val="000000"/>
          <w:sz w:val="28"/>
        </w:rPr>
        <w:t xml:space="preserve"> - </w:t>
      </w:r>
      <w:r>
        <w:rPr>
          <w:rFonts w:ascii="Times New Roman"/>
          <w:b w:val="false"/>
          <w:i w:val="false"/>
          <w:color w:val="000000"/>
          <w:sz w:val="28"/>
        </w:rPr>
        <w:t>32 - тармақтарына</w:t>
      </w:r>
      <w:r>
        <w:rPr>
          <w:rFonts w:ascii="Times New Roman"/>
          <w:b w:val="false"/>
          <w:i w:val="false"/>
          <w:color w:val="000000"/>
          <w:sz w:val="28"/>
        </w:rPr>
        <w:t> сәйкес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55"/>
    <w:bookmarkStart w:name="z164" w:id="156"/>
    <w:p>
      <w:pPr>
        <w:spacing w:after="0"/>
        <w:ind w:left="0"/>
        <w:jc w:val="both"/>
      </w:pPr>
      <w:r>
        <w:rPr>
          <w:rFonts w:ascii="Times New Roman"/>
          <w:b w:val="false"/>
          <w:i w:val="false"/>
          <w:color w:val="000000"/>
          <w:sz w:val="28"/>
        </w:rPr>
        <w:t>
      17.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