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1f17" w14:textId="e0a1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Меңдіқара ауданы әкімдігінің 2026 жылғы 30 маусымдағы № 65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w:t>
      </w:r>
      <w:r>
        <w:rPr>
          <w:rFonts w:ascii="Times New Roman"/>
          <w:b w:val="false"/>
          <w:i w:val="false"/>
          <w:color w:val="000000"/>
          <w:sz w:val="28"/>
        </w:rPr>
        <w:t>69-бабының</w:t>
      </w:r>
      <w:r>
        <w:rPr>
          <w:rFonts w:ascii="Times New Roman"/>
          <w:b w:val="false"/>
          <w:i w:val="false"/>
          <w:color w:val="000000"/>
          <w:sz w:val="28"/>
        </w:rPr>
        <w:t xml:space="preserve"> 4-тармағына, </w:t>
      </w:r>
      <w:r>
        <w:rPr>
          <w:rFonts w:ascii="Times New Roman"/>
          <w:b w:val="false"/>
          <w:i w:val="false"/>
          <w:color w:val="000000"/>
          <w:sz w:val="28"/>
        </w:rPr>
        <w:t>17 бабының</w:t>
      </w:r>
      <w:r>
        <w:rPr>
          <w:rFonts w:ascii="Times New Roman"/>
          <w:b w:val="false"/>
          <w:i w:val="false"/>
          <w:color w:val="000000"/>
          <w:sz w:val="28"/>
        </w:rPr>
        <w:t xml:space="preserve"> 5-1)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Талшықты-оптикалық байланыс желісін төсеу үшін Меңдіқара ауданының аумағында орналасқан жалпы алаңы 13,5085 гектар бөлінбейтін жер учаскесіне 3 жыл мерзімге шектеулі нысаналы жер пайдалану құқығы "Қазақтелеком" акционерлік қоғамына (жария сервитут) белгіленсін.</w:t>
      </w:r>
    </w:p>
    <w:bookmarkEnd w:id="1"/>
    <w:bookmarkStart w:name="z6" w:id="2"/>
    <w:p>
      <w:pPr>
        <w:spacing w:after="0"/>
        <w:ind w:left="0"/>
        <w:jc w:val="both"/>
      </w:pPr>
      <w:r>
        <w:rPr>
          <w:rFonts w:ascii="Times New Roman"/>
          <w:b w:val="false"/>
          <w:i w:val="false"/>
          <w:color w:val="000000"/>
          <w:sz w:val="28"/>
        </w:rPr>
        <w:t>
      2. "Меңдіқара ауданының жер қатынастары бөлімі" мемлекеттік мекемесі Қазақстан Республикасының заңнамасымен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