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c81b" w14:textId="ad7c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2026 жылғы 17 сәуірдегі № 38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69-бабының</w:t>
      </w:r>
      <w:r>
        <w:rPr>
          <w:rFonts w:ascii="Times New Roman"/>
          <w:b w:val="false"/>
          <w:i w:val="false"/>
          <w:color w:val="000000"/>
          <w:sz w:val="28"/>
        </w:rPr>
        <w:t xml:space="preserve"> 4-тармағына, </w:t>
      </w:r>
      <w:r>
        <w:rPr>
          <w:rFonts w:ascii="Times New Roman"/>
          <w:b w:val="false"/>
          <w:i w:val="false"/>
          <w:color w:val="000000"/>
          <w:sz w:val="28"/>
        </w:rPr>
        <w:t>17 бабының</w:t>
      </w:r>
      <w:r>
        <w:rPr>
          <w:rFonts w:ascii="Times New Roman"/>
          <w:b w:val="false"/>
          <w:i w:val="false"/>
          <w:color w:val="000000"/>
          <w:sz w:val="28"/>
        </w:rPr>
        <w:t xml:space="preserve"> 5-1)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"Мендіқара ауданының сәулет, қала құрылысы және құрылыс бөлімі" мемлекеттік мекемесіне Қостанай облысы Меңдіқара ауданының Соснов ауылдық округінің аумағында орналасқан, жалпы алаңы 0,0806 гектар жер учаскесіндегі құрғақ бие сүтін өндіру жөніндегі ферманы электрмен жабдықтауға ВЛ - 10кВ қызмет көрсету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"Меңдіқара ауданының жер қатынастары бөлімі" мемлекеттік мекемесі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Бажиров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