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ab2ec" w14:textId="19ab2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арнаулы әлеуметтік қызметтер көрсетуге арналған тарифтерді бекіту туралы</w:t>
      </w:r>
    </w:p>
    <w:p>
      <w:pPr>
        <w:spacing w:after="0"/>
        <w:ind w:left="0"/>
        <w:jc w:val="both"/>
      </w:pPr>
      <w:r>
        <w:rPr>
          <w:rFonts w:ascii="Times New Roman"/>
          <w:b w:val="false"/>
          <w:i w:val="false"/>
          <w:color w:val="000000"/>
          <w:sz w:val="28"/>
        </w:rPr>
        <w:t>Қостанай облысы Меңдіқара ауданы әкімдігінің 2026 жылғы 6 қаңтардағы № 5 қаулысы</w:t>
      </w:r>
    </w:p>
    <w:p>
      <w:pPr>
        <w:spacing w:after="0"/>
        <w:ind w:left="0"/>
        <w:jc w:val="both"/>
      </w:pPr>
      <w:bookmarkStart w:name="z4" w:id="0"/>
      <w:r>
        <w:rPr>
          <w:rFonts w:ascii="Times New Roman"/>
          <w:b w:val="false"/>
          <w:i w:val="false"/>
          <w:color w:val="000000"/>
          <w:sz w:val="28"/>
        </w:rPr>
        <w:t xml:space="preserve">
      "Арнаулы әлеуметтік қызметтерге тарифтерді қалыптастыру қағидалары мен әдістемесін бекіту туралы" Қазақстан Республикасы Премьер-Министрінің орынбасары-Еңбек және халықты әлеуметтік қорғау министрінің 2023 жылғы 30 маусымдағы </w:t>
      </w:r>
      <w:r>
        <w:rPr>
          <w:rFonts w:ascii="Times New Roman"/>
          <w:b w:val="false"/>
          <w:i w:val="false"/>
          <w:color w:val="000000"/>
          <w:sz w:val="28"/>
        </w:rPr>
        <w:t>№ 281</w:t>
      </w:r>
      <w:r>
        <w:rPr>
          <w:rFonts w:ascii="Times New Roman"/>
          <w:b w:val="false"/>
          <w:i w:val="false"/>
          <w:color w:val="000000"/>
          <w:sz w:val="28"/>
        </w:rPr>
        <w:t xml:space="preserve"> бұйрығына (Нормативтік құқықтық актілерді мемлекеттік тіркеу тізілімінде № 32987 болып тіркелген) сәйкес Меңдіқара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2026 жылға арналған арнаулы әлеуметтік қызметтер көрсетуге арналған тарифтер бекітілсін.</w:t>
      </w:r>
    </w:p>
    <w:bookmarkEnd w:id="1"/>
    <w:bookmarkStart w:name="z6" w:id="2"/>
    <w:p>
      <w:pPr>
        <w:spacing w:after="0"/>
        <w:ind w:left="0"/>
        <w:jc w:val="both"/>
      </w:pPr>
      <w:r>
        <w:rPr>
          <w:rFonts w:ascii="Times New Roman"/>
          <w:b w:val="false"/>
          <w:i w:val="false"/>
          <w:color w:val="000000"/>
          <w:sz w:val="28"/>
        </w:rPr>
        <w:t>
      2. "Меңдіқара ауданының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Меңдіқара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Меңдіқара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2025 жылға арналған арнаулы әлеуметтік қызметтер көрсетуге арналған тарифтер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Р/с</w:t>
            </w:r>
          </w:p>
          <w:bookmarkEnd w:id="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қызмет алушыға арналған тариф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қызмет алушыға арналған тариф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ауданының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