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ee7f" w14:textId="8ede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"Ломоносовское" жауапкершілігі шектеулі серіктестігіне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Ульянов ауылдық округі әкімінің 2026 жылғы 3 шілдедегі № 26-ө өкімі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 - өзі басқару туралы" Қазақстан Республикасының Заңына </w:t>
      </w:r>
      <w:r>
        <w:rPr>
          <w:rFonts w:ascii="Times New Roman"/>
          <w:b w:val="false"/>
          <w:i w:val="false"/>
          <w:color w:val="000000"/>
          <w:sz w:val="28"/>
        </w:rPr>
        <w:t>31-бабына</w:t>
      </w:r>
      <w:r>
        <w:rPr>
          <w:rFonts w:ascii="Times New Roman"/>
          <w:b w:val="false"/>
          <w:i w:val="false"/>
          <w:color w:val="000000"/>
          <w:sz w:val="28"/>
        </w:rPr>
        <w:t xml:space="preserve"> сәйкес Қостанай ауданының Ульянов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"Ломоносовское" жауапкершілігі шектеулі серіктестігіне аумақта орналасқан ауданы 8,60159 гектар бөлінбейтін жер учаскесіне шектеулі нысаналы жер пайдалану құқығы (жария сервитут) белгіленсін Қостанай облысы, Қостанай ауданы, Ульянов ауылы, көлік инфрақұрылымы объектісін төсеу және пайдалану үшін.</w:t>
      </w:r>
    </w:p>
    <w:bookmarkEnd w:id="1"/>
    <w:bookmarkStart w:name="z6" w:id="2"/>
    <w:p>
      <w:pPr>
        <w:spacing w:after="0"/>
        <w:ind w:left="0"/>
        <w:jc w:val="both"/>
      </w:pPr>
      <w:r>
        <w:rPr>
          <w:rFonts w:ascii="Times New Roman"/>
          <w:b w:val="false"/>
          <w:i w:val="false"/>
          <w:color w:val="000000"/>
          <w:sz w:val="28"/>
        </w:rPr>
        <w:t>
      2. "Қостанай ауданының Ульянов ауылдық округі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шешімнің Қазақстан Республикасының нормативтік құқықтық актілерін эталондық бақылау банкінде ресми жариялауға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Қостанай ауданы әкімдігінің интернет - ресурсында орналастыруы қамтамасыз етілсін.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Байжакупов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