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69fed" w14:textId="9e69f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2023 жылғы 6 қаңтардағы № 268 "Қостанай аудандық мәслихатының аппараты" мемлекеттік мекемесі туралы ережені бекіту туралы" шешіміне өзгеріс енгізу туралы</w:t>
      </w:r>
    </w:p>
    <w:p>
      <w:pPr>
        <w:spacing w:after="0"/>
        <w:ind w:left="0"/>
        <w:jc w:val="both"/>
      </w:pPr>
      <w:r>
        <w:rPr>
          <w:rFonts w:ascii="Times New Roman"/>
          <w:b w:val="false"/>
          <w:i w:val="false"/>
          <w:color w:val="000000"/>
          <w:sz w:val="28"/>
        </w:rPr>
        <w:t>Қостанай облысы Қостанай аудандық мәслихатының 2026 жылғы 14 тамыздағы № 389 шешімі</w:t>
      </w:r>
    </w:p>
    <w:p>
      <w:pPr>
        <w:spacing w:after="0"/>
        <w:ind w:left="0"/>
        <w:jc w:val="both"/>
      </w:pPr>
      <w:bookmarkStart w:name="z4" w:id="0"/>
      <w:r>
        <w:rPr>
          <w:rFonts w:ascii="Times New Roman"/>
          <w:b w:val="false"/>
          <w:i w:val="false"/>
          <w:color w:val="000000"/>
          <w:sz w:val="28"/>
        </w:rPr>
        <w:t>
      Қостанай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"Қостанай аудандық мәслихатының аппараты" мемлекеттік мекемесі туралы ережені бекіту туралы" 2023 жылғы 6 қаңтардағы </w:t>
      </w:r>
      <w:r>
        <w:rPr>
          <w:rFonts w:ascii="Times New Roman"/>
          <w:b w:val="false"/>
          <w:i w:val="false"/>
          <w:color w:val="000000"/>
          <w:sz w:val="28"/>
        </w:rPr>
        <w:t>№ 268</w:t>
      </w:r>
      <w:r>
        <w:rPr>
          <w:rFonts w:ascii="Times New Roman"/>
          <w:b w:val="false"/>
          <w:i w:val="false"/>
          <w:color w:val="000000"/>
          <w:sz w:val="28"/>
        </w:rPr>
        <w:t xml:space="preserve"> шешіміне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"Қостанай аудандық мәслихатының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(бұдан әрі - Ереже)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"Қостанай аудандық мәслихатының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Ережеге</w:t>
      </w:r>
      <w:r>
        <w:rPr>
          <w:rFonts w:ascii="Times New Roman"/>
          <w:b w:val="false"/>
          <w:i w:val="false"/>
          <w:color w:val="000000"/>
          <w:sz w:val="28"/>
        </w:rPr>
        <w:t xml:space="preserve"> енгізілген өзгеріс туралы әділет органдарына хабарлауын;</w:t>
      </w:r>
    </w:p>
    <w:bookmarkEnd w:id="4"/>
    <w:bookmarkStart w:name="z9" w:id="5"/>
    <w:p>
      <w:pPr>
        <w:spacing w:after="0"/>
        <w:ind w:left="0"/>
        <w:jc w:val="both"/>
      </w:pPr>
      <w:r>
        <w:rPr>
          <w:rFonts w:ascii="Times New Roman"/>
          <w:b w:val="false"/>
          <w:i w:val="false"/>
          <w:color w:val="000000"/>
          <w:sz w:val="28"/>
        </w:rPr>
        <w:t>
      2) осы шешімге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шешімді оның ресми жарияланғаннан кейін Қостанай аудандық мәслихатының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3. Осы шешімнің орындалуын бақылау "Қостанай аудандық мәслихатының аппараты" мемлекеттік мекемесінің басшысына жүктелсін.</w:t>
      </w:r>
    </w:p>
    <w:bookmarkEnd w:id="7"/>
    <w:bookmarkStart w:name="z12" w:id="8"/>
    <w:p>
      <w:pPr>
        <w:spacing w:after="0"/>
        <w:ind w:left="0"/>
        <w:jc w:val="both"/>
      </w:pPr>
      <w:r>
        <w:rPr>
          <w:rFonts w:ascii="Times New Roman"/>
          <w:b w:val="false"/>
          <w:i w:val="false"/>
          <w:color w:val="000000"/>
          <w:sz w:val="28"/>
        </w:rPr>
        <w:t>
      4. Осы шешім оның алғашқы ресми жарияланған күнінен кейiн қолданысқа енгiзiледi.</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Сартов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14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6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268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2" w:id="9"/>
    <w:p>
      <w:pPr>
        <w:spacing w:after="0"/>
        <w:ind w:left="0"/>
        <w:jc w:val="left"/>
      </w:pPr>
      <w:r>
        <w:rPr>
          <w:rFonts w:ascii="Times New Roman"/>
          <w:b/>
          <w:i w:val="false"/>
          <w:color w:val="000000"/>
        </w:rPr>
        <w:t xml:space="preserve"> "Қостанай аудандық мәслихатының аппараты" мемлекеттік мекемесі туралы ереже</w:t>
      </w:r>
    </w:p>
    <w:bookmarkEnd w:id="9"/>
    <w:bookmarkStart w:name="z23" w:id="10"/>
    <w:p>
      <w:pPr>
        <w:spacing w:after="0"/>
        <w:ind w:left="0"/>
        <w:jc w:val="left"/>
      </w:pPr>
      <w:r>
        <w:rPr>
          <w:rFonts w:ascii="Times New Roman"/>
          <w:b/>
          <w:i w:val="false"/>
          <w:color w:val="000000"/>
        </w:rPr>
        <w:t xml:space="preserve"> 1. Жалпы ережелер</w:t>
      </w:r>
    </w:p>
    <w:bookmarkEnd w:id="10"/>
    <w:bookmarkStart w:name="z24" w:id="11"/>
    <w:p>
      <w:pPr>
        <w:spacing w:after="0"/>
        <w:ind w:left="0"/>
        <w:jc w:val="both"/>
      </w:pPr>
      <w:r>
        <w:rPr>
          <w:rFonts w:ascii="Times New Roman"/>
          <w:b w:val="false"/>
          <w:i w:val="false"/>
          <w:color w:val="000000"/>
          <w:sz w:val="28"/>
        </w:rPr>
        <w:t>
      1. "Қостанай аудандық мәслихатының аппараты" мемлекеттік мекемесі (бұдан әрі – Мәслихат аппараты) Қостанай аудандық мәслихатының және оның органдарының ұйымдастырушылық, құқықтық, материалдық-техникалық және өзге де қамтамасыз етуді жүзеге асыратын, депутаттарға өздерiнiң өкiлеттiгiн жүзеге асыруға көмек көрсететін, Қазақстан Республикасының мемлекеттік органы болып табылады.</w:t>
      </w:r>
    </w:p>
    <w:bookmarkEnd w:id="11"/>
    <w:bookmarkStart w:name="z25" w:id="12"/>
    <w:p>
      <w:pPr>
        <w:spacing w:after="0"/>
        <w:ind w:left="0"/>
        <w:jc w:val="both"/>
      </w:pPr>
      <w:r>
        <w:rPr>
          <w:rFonts w:ascii="Times New Roman"/>
          <w:b w:val="false"/>
          <w:i w:val="false"/>
          <w:color w:val="000000"/>
          <w:sz w:val="28"/>
        </w:rPr>
        <w:t>
      2. Мәслихат аппаратының ведомстволары жоқ.</w:t>
      </w:r>
    </w:p>
    <w:bookmarkEnd w:id="12"/>
    <w:bookmarkStart w:name="z26" w:id="13"/>
    <w:p>
      <w:pPr>
        <w:spacing w:after="0"/>
        <w:ind w:left="0"/>
        <w:jc w:val="both"/>
      </w:pPr>
      <w:r>
        <w:rPr>
          <w:rFonts w:ascii="Times New Roman"/>
          <w:b w:val="false"/>
          <w:i w:val="false"/>
          <w:color w:val="000000"/>
          <w:sz w:val="28"/>
        </w:rPr>
        <w:t xml:space="preserve">
      3. Мәслихат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3"/>
    <w:bookmarkStart w:name="z27" w:id="14"/>
    <w:p>
      <w:pPr>
        <w:spacing w:after="0"/>
        <w:ind w:left="0"/>
        <w:jc w:val="both"/>
      </w:pPr>
      <w:r>
        <w:rPr>
          <w:rFonts w:ascii="Times New Roman"/>
          <w:b w:val="false"/>
          <w:i w:val="false"/>
          <w:color w:val="000000"/>
          <w:sz w:val="28"/>
        </w:rPr>
        <w:t>
      4. Мәслихат аппараты мемлекеттік мекеме ұйымдастырушылық-құқықтық нысанындағы заңды тұлға болып табылады, Қазақстан Республикасының Мемлекеттік Елтаңбасы бейнеленген қазақ және орыс тілдерінде мөрі және атауы қазақ тілінде жазылған мөртабаны, белгіленген үлгідегі бланкілері, Қазақстан Республикасының заңнамасына сәйкес қазынашылық органдарында шоттары бар.</w:t>
      </w:r>
    </w:p>
    <w:bookmarkEnd w:id="14"/>
    <w:bookmarkStart w:name="z28" w:id="15"/>
    <w:p>
      <w:pPr>
        <w:spacing w:after="0"/>
        <w:ind w:left="0"/>
        <w:jc w:val="both"/>
      </w:pPr>
      <w:r>
        <w:rPr>
          <w:rFonts w:ascii="Times New Roman"/>
          <w:b w:val="false"/>
          <w:i w:val="false"/>
          <w:color w:val="000000"/>
          <w:sz w:val="28"/>
        </w:rPr>
        <w:t>
      5. Мәслихат аппараты азаматтық-құқықтық қатынастарды өз атынан жасайды.</w:t>
      </w:r>
    </w:p>
    <w:bookmarkEnd w:id="15"/>
    <w:bookmarkStart w:name="z29" w:id="16"/>
    <w:p>
      <w:pPr>
        <w:spacing w:after="0"/>
        <w:ind w:left="0"/>
        <w:jc w:val="both"/>
      </w:pPr>
      <w:r>
        <w:rPr>
          <w:rFonts w:ascii="Times New Roman"/>
          <w:b w:val="false"/>
          <w:i w:val="false"/>
          <w:color w:val="000000"/>
          <w:sz w:val="28"/>
        </w:rPr>
        <w:t>
      6. Мәслихат аппараты, егер оған Қазақстан Республикасының заңнамасына сәйкес уәкілеттілік берілген болса, мемлекет атынан азаматтық-құқықтық қатынастардың тарапы болуға құқылы.</w:t>
      </w:r>
    </w:p>
    <w:bookmarkEnd w:id="16"/>
    <w:bookmarkStart w:name="z30" w:id="17"/>
    <w:p>
      <w:pPr>
        <w:spacing w:after="0"/>
        <w:ind w:left="0"/>
        <w:jc w:val="both"/>
      </w:pPr>
      <w:r>
        <w:rPr>
          <w:rFonts w:ascii="Times New Roman"/>
          <w:b w:val="false"/>
          <w:i w:val="false"/>
          <w:color w:val="000000"/>
          <w:sz w:val="28"/>
        </w:rPr>
        <w:t>
      7. Мәслихат аппараты өз құзыретінің мәселелері бойынша заңнамада белгіленген тәртіппен Мәслихат аппараты басшысының бұйрықтарымен және Қазақстан Республикасының заңнамасында көзделген басқа да актілермен ресімделетін шешімдер қабылдайды.</w:t>
      </w:r>
    </w:p>
    <w:bookmarkEnd w:id="17"/>
    <w:bookmarkStart w:name="z31" w:id="18"/>
    <w:p>
      <w:pPr>
        <w:spacing w:after="0"/>
        <w:ind w:left="0"/>
        <w:jc w:val="both"/>
      </w:pPr>
      <w:r>
        <w:rPr>
          <w:rFonts w:ascii="Times New Roman"/>
          <w:b w:val="false"/>
          <w:i w:val="false"/>
          <w:color w:val="000000"/>
          <w:sz w:val="28"/>
        </w:rPr>
        <w:t>
      8. Мәслихат аппаратының құрылымы мен штат санының лимиті Қазақстан Республикасының қолданыстағы заңнамасына сәйкес бекітіледі.</w:t>
      </w:r>
    </w:p>
    <w:bookmarkEnd w:id="18"/>
    <w:bookmarkStart w:name="z32" w:id="19"/>
    <w:p>
      <w:pPr>
        <w:spacing w:after="0"/>
        <w:ind w:left="0"/>
        <w:jc w:val="both"/>
      </w:pPr>
      <w:r>
        <w:rPr>
          <w:rFonts w:ascii="Times New Roman"/>
          <w:b w:val="false"/>
          <w:i w:val="false"/>
          <w:color w:val="000000"/>
          <w:sz w:val="28"/>
        </w:rPr>
        <w:t>
      9. Заңды тұлғаның орналасқан жері: индексі 111100, Қазақстан Республикасы, Қостанай облысы, Қостанай ауданы, Тобыл қаласы, Тәуелсіздік көшесі, № 65 үй.</w:t>
      </w:r>
    </w:p>
    <w:bookmarkEnd w:id="19"/>
    <w:bookmarkStart w:name="z33" w:id="20"/>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Мәслихат аппаратының құрылтай құжаты болып табылады.</w:t>
      </w:r>
    </w:p>
    <w:bookmarkEnd w:id="20"/>
    <w:bookmarkStart w:name="z34" w:id="21"/>
    <w:p>
      <w:pPr>
        <w:spacing w:after="0"/>
        <w:ind w:left="0"/>
        <w:jc w:val="both"/>
      </w:pPr>
      <w:r>
        <w:rPr>
          <w:rFonts w:ascii="Times New Roman"/>
          <w:b w:val="false"/>
          <w:i w:val="false"/>
          <w:color w:val="000000"/>
          <w:sz w:val="28"/>
        </w:rPr>
        <w:t>
      11. Мәслихат аппаратының қызметін қаржыландыру Қазақстан Республикасының заңнамасына сәйкес жергілікті бюджеттен жүзеге асырылады.</w:t>
      </w:r>
    </w:p>
    <w:bookmarkEnd w:id="21"/>
    <w:bookmarkStart w:name="z35" w:id="22"/>
    <w:p>
      <w:pPr>
        <w:spacing w:after="0"/>
        <w:ind w:left="0"/>
        <w:jc w:val="both"/>
      </w:pPr>
      <w:r>
        <w:rPr>
          <w:rFonts w:ascii="Times New Roman"/>
          <w:b w:val="false"/>
          <w:i w:val="false"/>
          <w:color w:val="000000"/>
          <w:sz w:val="28"/>
        </w:rPr>
        <w:t>
      12. Мәслихат аппаратына кәсіпкерлік субъектілерімен Мәслихат аппаратының өкілеттіктері болып табылатын міндеттерді орындау тұрғысынан шарттық қарым-қатынас жасауға тыйым салынады.</w:t>
      </w:r>
    </w:p>
    <w:bookmarkEnd w:id="22"/>
    <w:bookmarkStart w:name="z36" w:id="23"/>
    <w:p>
      <w:pPr>
        <w:spacing w:after="0"/>
        <w:ind w:left="0"/>
        <w:jc w:val="left"/>
      </w:pPr>
      <w:r>
        <w:rPr>
          <w:rFonts w:ascii="Times New Roman"/>
          <w:b/>
          <w:i w:val="false"/>
          <w:color w:val="000000"/>
        </w:rPr>
        <w:t xml:space="preserve"> 2. Мәслихат аппаратының мақсаттары, функциялары мен өкілеттіктері</w:t>
      </w:r>
    </w:p>
    <w:bookmarkEnd w:id="23"/>
    <w:bookmarkStart w:name="z37" w:id="24"/>
    <w:p>
      <w:pPr>
        <w:spacing w:after="0"/>
        <w:ind w:left="0"/>
        <w:jc w:val="both"/>
      </w:pPr>
      <w:r>
        <w:rPr>
          <w:rFonts w:ascii="Times New Roman"/>
          <w:b w:val="false"/>
          <w:i w:val="false"/>
          <w:color w:val="000000"/>
          <w:sz w:val="28"/>
        </w:rPr>
        <w:t>
      13. Мақсаттары: негізгі міндет мәслихат пен оның органдарының қызметін ақпараттық-талдамалық, ұйымдастырушылық-құқықтық және материалдық-техникалық қамтамасыз ету, мәслихат депутаттарына олардың өкілеттіктерін жүзеге асыруға көмек көрсету болып табылады.</w:t>
      </w:r>
    </w:p>
    <w:bookmarkEnd w:id="24"/>
    <w:bookmarkStart w:name="z38" w:id="25"/>
    <w:p>
      <w:pPr>
        <w:spacing w:after="0"/>
        <w:ind w:left="0"/>
        <w:jc w:val="both"/>
      </w:pPr>
      <w:r>
        <w:rPr>
          <w:rFonts w:ascii="Times New Roman"/>
          <w:b w:val="false"/>
          <w:i w:val="false"/>
          <w:color w:val="000000"/>
          <w:sz w:val="28"/>
        </w:rPr>
        <w:t>
      14. Өкілеттіктері:</w:t>
      </w:r>
    </w:p>
    <w:bookmarkEnd w:id="25"/>
    <w:bookmarkStart w:name="z39" w:id="26"/>
    <w:p>
      <w:pPr>
        <w:spacing w:after="0"/>
        <w:ind w:left="0"/>
        <w:jc w:val="both"/>
      </w:pPr>
      <w:r>
        <w:rPr>
          <w:rFonts w:ascii="Times New Roman"/>
          <w:b w:val="false"/>
          <w:i w:val="false"/>
          <w:color w:val="000000"/>
          <w:sz w:val="28"/>
        </w:rPr>
        <w:t>
      1) құқықтары:</w:t>
      </w:r>
    </w:p>
    <w:bookmarkEnd w:id="26"/>
    <w:bookmarkStart w:name="z40" w:id="27"/>
    <w:p>
      <w:pPr>
        <w:spacing w:after="0"/>
        <w:ind w:left="0"/>
        <w:jc w:val="both"/>
      </w:pPr>
      <w:r>
        <w:rPr>
          <w:rFonts w:ascii="Times New Roman"/>
          <w:b w:val="false"/>
          <w:i w:val="false"/>
          <w:color w:val="000000"/>
          <w:sz w:val="28"/>
        </w:rPr>
        <w:t>
      жеке және заңды тұлғалармен азаматтық-құқықтық қатынастарға түсу, шарттар жасасу және Қазақстан Республикасының заңнамасына сәйкес өзге де мәмілелер жасау;</w:t>
      </w:r>
    </w:p>
    <w:bookmarkEnd w:id="27"/>
    <w:bookmarkStart w:name="z41" w:id="28"/>
    <w:p>
      <w:pPr>
        <w:spacing w:after="0"/>
        <w:ind w:left="0"/>
        <w:jc w:val="both"/>
      </w:pPr>
      <w:r>
        <w:rPr>
          <w:rFonts w:ascii="Times New Roman"/>
          <w:b w:val="false"/>
          <w:i w:val="false"/>
          <w:color w:val="000000"/>
          <w:sz w:val="28"/>
        </w:rPr>
        <w:t>
      мәслихаттың және оның органдарының отырыстарына, сондай-ақ мәслихат өткізетін өзге де іс-шараларға қатысу;</w:t>
      </w:r>
    </w:p>
    <w:bookmarkEnd w:id="28"/>
    <w:bookmarkStart w:name="z42" w:id="29"/>
    <w:p>
      <w:pPr>
        <w:spacing w:after="0"/>
        <w:ind w:left="0"/>
        <w:jc w:val="both"/>
      </w:pPr>
      <w:r>
        <w:rPr>
          <w:rFonts w:ascii="Times New Roman"/>
          <w:b w:val="false"/>
          <w:i w:val="false"/>
          <w:color w:val="000000"/>
          <w:sz w:val="28"/>
        </w:rPr>
        <w:t>
      мемлекеттік органдардан, ұйымдардан, лауазымды тұлғалардан мәслихат құзыреті мәселелері бойынша қажетті құжаттар, мәліметтер және басқа да материалдар сұрату және алу;</w:t>
      </w:r>
    </w:p>
    <w:bookmarkEnd w:id="29"/>
    <w:bookmarkStart w:name="z43" w:id="30"/>
    <w:p>
      <w:pPr>
        <w:spacing w:after="0"/>
        <w:ind w:left="0"/>
        <w:jc w:val="both"/>
      </w:pPr>
      <w:r>
        <w:rPr>
          <w:rFonts w:ascii="Times New Roman"/>
          <w:b w:val="false"/>
          <w:i w:val="false"/>
          <w:color w:val="000000"/>
          <w:sz w:val="28"/>
        </w:rPr>
        <w:t>
      мемлекеттік органдарды, ұйымдарды, мамандар мен сарапшыларды заңнамада белгіленген тәртіппен мәслихаттың қарауына шығарылатын материалдар мен құжаттарды дайындауға тарту;</w:t>
      </w:r>
    </w:p>
    <w:bookmarkEnd w:id="30"/>
    <w:bookmarkStart w:name="z44" w:id="31"/>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End w:id="31"/>
    <w:bookmarkStart w:name="z45" w:id="32"/>
    <w:p>
      <w:pPr>
        <w:spacing w:after="0"/>
        <w:ind w:left="0"/>
        <w:jc w:val="both"/>
      </w:pPr>
      <w:r>
        <w:rPr>
          <w:rFonts w:ascii="Times New Roman"/>
          <w:b w:val="false"/>
          <w:i w:val="false"/>
          <w:color w:val="000000"/>
          <w:sz w:val="28"/>
        </w:rPr>
        <w:t>
      2) міндеттері:</w:t>
      </w:r>
    </w:p>
    <w:bookmarkEnd w:id="32"/>
    <w:bookmarkStart w:name="z46" w:id="33"/>
    <w:p>
      <w:pPr>
        <w:spacing w:after="0"/>
        <w:ind w:left="0"/>
        <w:jc w:val="both"/>
      </w:pPr>
      <w:r>
        <w:rPr>
          <w:rFonts w:ascii="Times New Roman"/>
          <w:b w:val="false"/>
          <w:i w:val="false"/>
          <w:color w:val="000000"/>
          <w:sz w:val="28"/>
        </w:rPr>
        <w:t>
      мәслихаттың, оның органдары мен депутаттарының қызметін ұйымдастырушылық, құқықтық, ақпараттық-талдамалық, құжаттамалық және материалдық-техникалық қамтамасыз етуді, оның ішінде мәслихат пен оның органдарының отырыстарына, сондай-ақ мәслихат қызметі шеңберінде өткізілетін өзге де іс-шараларға материалдар дайындауды қамтамасыз ету;</w:t>
      </w:r>
    </w:p>
    <w:bookmarkEnd w:id="33"/>
    <w:bookmarkStart w:name="z47" w:id="34"/>
    <w:p>
      <w:pPr>
        <w:spacing w:after="0"/>
        <w:ind w:left="0"/>
        <w:jc w:val="both"/>
      </w:pPr>
      <w:r>
        <w:rPr>
          <w:rFonts w:ascii="Times New Roman"/>
          <w:b w:val="false"/>
          <w:i w:val="false"/>
          <w:color w:val="000000"/>
          <w:sz w:val="28"/>
        </w:rPr>
        <w:t>
      өз қызметін жүзеге асыру кезінде Қазақстан Республикасы заңнамасының талаптарын сақтауды қамтамасыз ету;</w:t>
      </w:r>
    </w:p>
    <w:bookmarkEnd w:id="34"/>
    <w:bookmarkStart w:name="z48" w:id="35"/>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End w:id="35"/>
    <w:bookmarkStart w:name="z49" w:id="36"/>
    <w:p>
      <w:pPr>
        <w:spacing w:after="0"/>
        <w:ind w:left="0"/>
        <w:jc w:val="both"/>
      </w:pPr>
      <w:r>
        <w:rPr>
          <w:rFonts w:ascii="Times New Roman"/>
          <w:b w:val="false"/>
          <w:i w:val="false"/>
          <w:color w:val="000000"/>
          <w:sz w:val="28"/>
        </w:rPr>
        <w:t>
      15. Функциялары:</w:t>
      </w:r>
    </w:p>
    <w:bookmarkEnd w:id="36"/>
    <w:bookmarkStart w:name="z50" w:id="37"/>
    <w:p>
      <w:pPr>
        <w:spacing w:after="0"/>
        <w:ind w:left="0"/>
        <w:jc w:val="both"/>
      </w:pPr>
      <w:r>
        <w:rPr>
          <w:rFonts w:ascii="Times New Roman"/>
          <w:b w:val="false"/>
          <w:i w:val="false"/>
          <w:color w:val="000000"/>
          <w:sz w:val="28"/>
        </w:rPr>
        <w:t>
      мәслихаттың, оның төрағасының, тұрақты және уақытша комиссиялардың, мәслихаттың өзге де органдары мен депутаттардың қызметін ұйымдастырушылық қамтамасыз ету;</w:t>
      </w:r>
    </w:p>
    <w:bookmarkEnd w:id="37"/>
    <w:bookmarkStart w:name="z51" w:id="38"/>
    <w:p>
      <w:pPr>
        <w:spacing w:after="0"/>
        <w:ind w:left="0"/>
        <w:jc w:val="both"/>
      </w:pPr>
      <w:r>
        <w:rPr>
          <w:rFonts w:ascii="Times New Roman"/>
          <w:b w:val="false"/>
          <w:i w:val="false"/>
          <w:color w:val="000000"/>
          <w:sz w:val="28"/>
        </w:rPr>
        <w:t>
      мәслихаттың, оның төрағасының, органдары мен депутаттарының қызметін құқықтық қамтамасыз ету;</w:t>
      </w:r>
    </w:p>
    <w:bookmarkEnd w:id="38"/>
    <w:bookmarkStart w:name="z52" w:id="39"/>
    <w:p>
      <w:pPr>
        <w:spacing w:after="0"/>
        <w:ind w:left="0"/>
        <w:jc w:val="both"/>
      </w:pPr>
      <w:r>
        <w:rPr>
          <w:rFonts w:ascii="Times New Roman"/>
          <w:b w:val="false"/>
          <w:i w:val="false"/>
          <w:color w:val="000000"/>
          <w:sz w:val="28"/>
        </w:rPr>
        <w:t>
      мәслихат шешімдерінің жобаларын, мәслихат пен оның органдарының қарауына шығарылатын өзге де құжаттар мен материалдарды дайындауды, ресімдеуді және сүйемелдеуді ұйымдастыру;</w:t>
      </w:r>
    </w:p>
    <w:bookmarkEnd w:id="39"/>
    <w:bookmarkStart w:name="z53" w:id="40"/>
    <w:p>
      <w:pPr>
        <w:spacing w:after="0"/>
        <w:ind w:left="0"/>
        <w:jc w:val="both"/>
      </w:pPr>
      <w:r>
        <w:rPr>
          <w:rFonts w:ascii="Times New Roman"/>
          <w:b w:val="false"/>
          <w:i w:val="false"/>
          <w:color w:val="000000"/>
          <w:sz w:val="28"/>
        </w:rPr>
        <w:t>
      депутаттардың өз өкілеттіктерін жүзеге асыруы кезінде олардың қызметін ұйымдастырушылық-әдістемелік қамтамасыз ету;</w:t>
      </w:r>
    </w:p>
    <w:bookmarkEnd w:id="40"/>
    <w:bookmarkStart w:name="z54" w:id="41"/>
    <w:p>
      <w:pPr>
        <w:spacing w:after="0"/>
        <w:ind w:left="0"/>
        <w:jc w:val="both"/>
      </w:pPr>
      <w:r>
        <w:rPr>
          <w:rFonts w:ascii="Times New Roman"/>
          <w:b w:val="false"/>
          <w:i w:val="false"/>
          <w:color w:val="000000"/>
          <w:sz w:val="28"/>
        </w:rPr>
        <w:t>
      мәслихаттың, оның төрағасының, органдары мен депутаттарының қызметін ақпараттық-талдамалық қамтамасыз ету;</w:t>
      </w:r>
    </w:p>
    <w:bookmarkEnd w:id="41"/>
    <w:bookmarkStart w:name="z55" w:id="42"/>
    <w:p>
      <w:pPr>
        <w:spacing w:after="0"/>
        <w:ind w:left="0"/>
        <w:jc w:val="both"/>
      </w:pPr>
      <w:r>
        <w:rPr>
          <w:rFonts w:ascii="Times New Roman"/>
          <w:b w:val="false"/>
          <w:i w:val="false"/>
          <w:color w:val="000000"/>
          <w:sz w:val="28"/>
        </w:rPr>
        <w:t>
      мәслихаттың, оның төрағасының, органдары мен депутаттарының мемлекеттік органдармен, жергілікті өзін-өзі басқару органдарымен, ұйымдармен, азаматтық қоғам институттарымен және тұрғындармен өзара іс-қимылын ұйымдастырушылық қамтамасыз ету;</w:t>
      </w:r>
    </w:p>
    <w:bookmarkEnd w:id="42"/>
    <w:bookmarkStart w:name="z56" w:id="43"/>
    <w:p>
      <w:pPr>
        <w:spacing w:after="0"/>
        <w:ind w:left="0"/>
        <w:jc w:val="both"/>
      </w:pPr>
      <w:r>
        <w:rPr>
          <w:rFonts w:ascii="Times New Roman"/>
          <w:b w:val="false"/>
          <w:i w:val="false"/>
          <w:color w:val="000000"/>
          <w:sz w:val="28"/>
        </w:rPr>
        <w:t>
      мәслихаттың, оның төрағасының, органдары мен депутаттарының қызметін ақпараттық сүйемелдеу, бұқаралық ақпарат құралдарымен өзара іс-қимылды және мәслихаттың қызметі туралы халықты хабардар етуді қамтамасыз ету;</w:t>
      </w:r>
    </w:p>
    <w:bookmarkEnd w:id="43"/>
    <w:bookmarkStart w:name="z57" w:id="44"/>
    <w:p>
      <w:pPr>
        <w:spacing w:after="0"/>
        <w:ind w:left="0"/>
        <w:jc w:val="both"/>
      </w:pPr>
      <w:r>
        <w:rPr>
          <w:rFonts w:ascii="Times New Roman"/>
          <w:b w:val="false"/>
          <w:i w:val="false"/>
          <w:color w:val="000000"/>
          <w:sz w:val="28"/>
        </w:rPr>
        <w:t>
      мәслихаттың, оның төрағасының, органдары мен депутаттарының қызметін құжаттамалық қамтамасыз ету, іс қағаздарын жүргізу және құжаттарды мұрағаттық сақтау;</w:t>
      </w:r>
    </w:p>
    <w:bookmarkEnd w:id="44"/>
    <w:bookmarkStart w:name="z58" w:id="45"/>
    <w:p>
      <w:pPr>
        <w:spacing w:after="0"/>
        <w:ind w:left="0"/>
        <w:jc w:val="both"/>
      </w:pPr>
      <w:r>
        <w:rPr>
          <w:rFonts w:ascii="Times New Roman"/>
          <w:b w:val="false"/>
          <w:i w:val="false"/>
          <w:color w:val="000000"/>
          <w:sz w:val="28"/>
        </w:rPr>
        <w:t>
      Қазақстан Республикасының заңнамасына сәйкес жеке және заңды тұлғалардың өтініштерін, сондай-ақ мәслихатқа келіп түсетін петицияларды қарауды ұйымдастырушылық қамтамасыз ету;</w:t>
      </w:r>
    </w:p>
    <w:bookmarkEnd w:id="45"/>
    <w:bookmarkStart w:name="z59" w:id="46"/>
    <w:p>
      <w:pPr>
        <w:spacing w:after="0"/>
        <w:ind w:left="0"/>
        <w:jc w:val="both"/>
      </w:pPr>
      <w:r>
        <w:rPr>
          <w:rFonts w:ascii="Times New Roman"/>
          <w:b w:val="false"/>
          <w:i w:val="false"/>
          <w:color w:val="000000"/>
          <w:sz w:val="28"/>
        </w:rPr>
        <w:t>
      Қазақстан Республикасының мемлекеттік қызмет туралы заңнамасына және еңбек заңнамасына сәйкес мәслихат аппаратында кадр жұмысын ұйымдастыру;</w:t>
      </w:r>
    </w:p>
    <w:bookmarkEnd w:id="46"/>
    <w:bookmarkStart w:name="z60" w:id="47"/>
    <w:p>
      <w:pPr>
        <w:spacing w:after="0"/>
        <w:ind w:left="0"/>
        <w:jc w:val="both"/>
      </w:pPr>
      <w:r>
        <w:rPr>
          <w:rFonts w:ascii="Times New Roman"/>
          <w:b w:val="false"/>
          <w:i w:val="false"/>
          <w:color w:val="000000"/>
          <w:sz w:val="28"/>
        </w:rPr>
        <w:t>
      мемлекеттік қызмет және сыбайлас жемқорлыққа қарсы іс-қимыл туралы заңнаманы сақтау мәселелері бойынша жұмысты ұйымдастыру;</w:t>
      </w:r>
    </w:p>
    <w:bookmarkEnd w:id="47"/>
    <w:bookmarkStart w:name="z61" w:id="48"/>
    <w:p>
      <w:pPr>
        <w:spacing w:after="0"/>
        <w:ind w:left="0"/>
        <w:jc w:val="both"/>
      </w:pPr>
      <w:r>
        <w:rPr>
          <w:rFonts w:ascii="Times New Roman"/>
          <w:b w:val="false"/>
          <w:i w:val="false"/>
          <w:color w:val="000000"/>
          <w:sz w:val="28"/>
        </w:rPr>
        <w:t>
      аппарат құзыреті шегінде мәслихат аппаратының қызметін және мәслихат қызметін қаржылық, материалдық-техникалық және шаруашылық қамтамасыз ету;</w:t>
      </w:r>
    </w:p>
    <w:bookmarkEnd w:id="48"/>
    <w:bookmarkStart w:name="z62" w:id="49"/>
    <w:p>
      <w:pPr>
        <w:spacing w:after="0"/>
        <w:ind w:left="0"/>
        <w:jc w:val="both"/>
      </w:pPr>
      <w:r>
        <w:rPr>
          <w:rFonts w:ascii="Times New Roman"/>
          <w:b w:val="false"/>
          <w:i w:val="false"/>
          <w:color w:val="000000"/>
          <w:sz w:val="28"/>
        </w:rPr>
        <w:t>
      Қазақстан Республикасының қолданыстағы заңнамасына сәйкес өзге де функцияларды жүзеге асыру.</w:t>
      </w:r>
    </w:p>
    <w:bookmarkEnd w:id="49"/>
    <w:bookmarkStart w:name="z63" w:id="50"/>
    <w:p>
      <w:pPr>
        <w:spacing w:after="0"/>
        <w:ind w:left="0"/>
        <w:jc w:val="left"/>
      </w:pPr>
      <w:r>
        <w:rPr>
          <w:rFonts w:ascii="Times New Roman"/>
          <w:b/>
          <w:i w:val="false"/>
          <w:color w:val="000000"/>
        </w:rPr>
        <w:t xml:space="preserve"> 3. Мәслихат аппараты басшысының мәртебесі, өкілеттіктері</w:t>
      </w:r>
    </w:p>
    <w:bookmarkEnd w:id="50"/>
    <w:bookmarkStart w:name="z64" w:id="51"/>
    <w:p>
      <w:pPr>
        <w:spacing w:after="0"/>
        <w:ind w:left="0"/>
        <w:jc w:val="both"/>
      </w:pPr>
      <w:r>
        <w:rPr>
          <w:rFonts w:ascii="Times New Roman"/>
          <w:b w:val="false"/>
          <w:i w:val="false"/>
          <w:color w:val="000000"/>
          <w:sz w:val="28"/>
        </w:rPr>
        <w:t>
      16. Мәслихат аппаратын басқаруды Мәслихат аппаратының басшысы жүзеге асырады, ол Мәслихат аппаратына жүктелген міндеттердің орындалуына және оның өз өкілеттіктерін жүзеге асыруына дербес жауапты болады.</w:t>
      </w:r>
    </w:p>
    <w:bookmarkEnd w:id="51"/>
    <w:bookmarkStart w:name="z65" w:id="52"/>
    <w:p>
      <w:pPr>
        <w:spacing w:after="0"/>
        <w:ind w:left="0"/>
        <w:jc w:val="both"/>
      </w:pPr>
      <w:r>
        <w:rPr>
          <w:rFonts w:ascii="Times New Roman"/>
          <w:b w:val="false"/>
          <w:i w:val="false"/>
          <w:color w:val="000000"/>
          <w:sz w:val="28"/>
        </w:rPr>
        <w:t>
      17. Мәслихат аппаратының басшысы Қазақстан Республикасының заңнамасына сәйкес қызметке тағайындалады және қызметтен босатылады.</w:t>
      </w:r>
    </w:p>
    <w:bookmarkEnd w:id="52"/>
    <w:bookmarkStart w:name="z66" w:id="53"/>
    <w:p>
      <w:pPr>
        <w:spacing w:after="0"/>
        <w:ind w:left="0"/>
        <w:jc w:val="both"/>
      </w:pPr>
      <w:r>
        <w:rPr>
          <w:rFonts w:ascii="Times New Roman"/>
          <w:b w:val="false"/>
          <w:i w:val="false"/>
          <w:color w:val="000000"/>
          <w:sz w:val="28"/>
        </w:rPr>
        <w:t>
      18. Мәслихат аппараты басшысының орынбасары жоқ.</w:t>
      </w:r>
    </w:p>
    <w:bookmarkEnd w:id="53"/>
    <w:bookmarkStart w:name="z67" w:id="54"/>
    <w:p>
      <w:pPr>
        <w:spacing w:after="0"/>
        <w:ind w:left="0"/>
        <w:jc w:val="both"/>
      </w:pPr>
      <w:r>
        <w:rPr>
          <w:rFonts w:ascii="Times New Roman"/>
          <w:b w:val="false"/>
          <w:i w:val="false"/>
          <w:color w:val="000000"/>
          <w:sz w:val="28"/>
        </w:rPr>
        <w:t xml:space="preserve">
      19. Мәслихат аппаратының басшысы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өкілеттіктерді жүзеге асырады.</w:t>
      </w:r>
    </w:p>
    <w:bookmarkEnd w:id="54"/>
    <w:bookmarkStart w:name="z68" w:id="55"/>
    <w:p>
      <w:pPr>
        <w:spacing w:after="0"/>
        <w:ind w:left="0"/>
        <w:jc w:val="both"/>
      </w:pPr>
      <w:r>
        <w:rPr>
          <w:rFonts w:ascii="Times New Roman"/>
          <w:b w:val="false"/>
          <w:i w:val="false"/>
          <w:color w:val="000000"/>
          <w:sz w:val="28"/>
        </w:rPr>
        <w:t>
      20. Мәслихат аппараты басшысы болмаған кезеңде оның өкілеттіктерін орындау Қазақстан Республикасының қолданыстағы заңнамасына сәйкес жүзеге асырылады.</w:t>
      </w:r>
    </w:p>
    <w:bookmarkEnd w:id="55"/>
    <w:bookmarkStart w:name="z69" w:id="56"/>
    <w:p>
      <w:pPr>
        <w:spacing w:after="0"/>
        <w:ind w:left="0"/>
        <w:jc w:val="left"/>
      </w:pPr>
      <w:r>
        <w:rPr>
          <w:rFonts w:ascii="Times New Roman"/>
          <w:b/>
          <w:i w:val="false"/>
          <w:color w:val="000000"/>
        </w:rPr>
        <w:t xml:space="preserve"> 4. Мәслихат аппаратының мүлкі</w:t>
      </w:r>
    </w:p>
    <w:bookmarkEnd w:id="56"/>
    <w:bookmarkStart w:name="z70" w:id="57"/>
    <w:p>
      <w:pPr>
        <w:spacing w:after="0"/>
        <w:ind w:left="0"/>
        <w:jc w:val="both"/>
      </w:pPr>
      <w:r>
        <w:rPr>
          <w:rFonts w:ascii="Times New Roman"/>
          <w:b w:val="false"/>
          <w:i w:val="false"/>
          <w:color w:val="000000"/>
          <w:sz w:val="28"/>
        </w:rPr>
        <w:t>
      21. Мәслихат аппаратының заңнамада көзделген жағдайларда жедел басқару құқығында оқшауланған мүлкі болуы мүмкін.</w:t>
      </w:r>
    </w:p>
    <w:bookmarkEnd w:id="57"/>
    <w:bookmarkStart w:name="z71" w:id="58"/>
    <w:p>
      <w:pPr>
        <w:spacing w:after="0"/>
        <w:ind w:left="0"/>
        <w:jc w:val="both"/>
      </w:pPr>
      <w:r>
        <w:rPr>
          <w:rFonts w:ascii="Times New Roman"/>
          <w:b w:val="false"/>
          <w:i w:val="false"/>
          <w:color w:val="000000"/>
          <w:sz w:val="28"/>
        </w:rPr>
        <w:t>
      Мәслихат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8"/>
    <w:bookmarkStart w:name="z72" w:id="59"/>
    <w:p>
      <w:pPr>
        <w:spacing w:after="0"/>
        <w:ind w:left="0"/>
        <w:jc w:val="both"/>
      </w:pPr>
      <w:r>
        <w:rPr>
          <w:rFonts w:ascii="Times New Roman"/>
          <w:b w:val="false"/>
          <w:i w:val="false"/>
          <w:color w:val="000000"/>
          <w:sz w:val="28"/>
        </w:rPr>
        <w:t>
      22. Мәслихат аппаратына бекітілген мүлік коммуналдық меншікке жатады.</w:t>
      </w:r>
    </w:p>
    <w:bookmarkEnd w:id="59"/>
    <w:bookmarkStart w:name="z73" w:id="60"/>
    <w:p>
      <w:pPr>
        <w:spacing w:after="0"/>
        <w:ind w:left="0"/>
        <w:jc w:val="both"/>
      </w:pPr>
      <w:r>
        <w:rPr>
          <w:rFonts w:ascii="Times New Roman"/>
          <w:b w:val="false"/>
          <w:i w:val="false"/>
          <w:color w:val="000000"/>
          <w:sz w:val="28"/>
        </w:rPr>
        <w:t>
      23. Егер заңнамада өзгеше көзделмесе, Мәслихат аппараты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0"/>
    <w:bookmarkStart w:name="z74" w:id="61"/>
    <w:p>
      <w:pPr>
        <w:spacing w:after="0"/>
        <w:ind w:left="0"/>
        <w:jc w:val="left"/>
      </w:pPr>
      <w:r>
        <w:rPr>
          <w:rFonts w:ascii="Times New Roman"/>
          <w:b/>
          <w:i w:val="false"/>
          <w:color w:val="000000"/>
        </w:rPr>
        <w:t xml:space="preserve"> 5. Мемлекеттік органды қайта ұйымдастыру және тарату</w:t>
      </w:r>
    </w:p>
    <w:bookmarkEnd w:id="61"/>
    <w:bookmarkStart w:name="z75" w:id="62"/>
    <w:p>
      <w:pPr>
        <w:spacing w:after="0"/>
        <w:ind w:left="0"/>
        <w:jc w:val="both"/>
      </w:pPr>
      <w:r>
        <w:rPr>
          <w:rFonts w:ascii="Times New Roman"/>
          <w:b w:val="false"/>
          <w:i w:val="false"/>
          <w:color w:val="000000"/>
          <w:sz w:val="28"/>
        </w:rPr>
        <w:t>
      24. Мәслихат аппаратын қайта ұйымдастыру және тарату Қазақстан Республикасының заңнамасына сәйкес жүзеге асырылады.</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