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8bb0" w14:textId="eb98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2026 жылғы 30 маусымдағы № 384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ауданы әкімдігінің "Құрылыс бөлімі" мемлекеттік мекемесіне жеткізу газ тарату желісін салу үшін, Қостанай ауданы Надеждин ауылдық округінің аумағында орналасқан, ауданы 44,0000 гектар (И. Ф. Павлов атындағы ауыл, Надеждинка ауылы), 100,0000 гектар (И. Ф. Павлов атындағы ауыл), 200,0000 гектар (Надеждинка ауылы) жер учаскесінде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