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86c2" w14:textId="7e48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2026 жылғы 9 шілдедегі № 372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"Мәслихаттың 2023 жылғы 4 желтоқсандағы № 92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2026 жылғы 28 сәуірдегі </w:t>
      </w:r>
      <w:r>
        <w:rPr>
          <w:rFonts w:ascii="Times New Roman"/>
          <w:b w:val="false"/>
          <w:i w:val="false"/>
          <w:color w:val="000000"/>
          <w:sz w:val="28"/>
        </w:rPr>
        <w:t>№ 351</w:t>
      </w:r>
      <w:r>
        <w:rPr>
          <w:rFonts w:ascii="Times New Roman"/>
          <w:b w:val="false"/>
          <w:i w:val="false"/>
          <w:color w:val="000000"/>
          <w:sz w:val="28"/>
        </w:rPr>
        <w:t xml:space="preserve"> шешімінің күші жойылсын.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9 шілдедегі №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2" w:id="4"/>
    <w:p>
      <w:pPr>
        <w:spacing w:after="0"/>
        <w:ind w:left="0"/>
        <w:jc w:val="left"/>
      </w:pPr>
      <w:r>
        <w:rPr>
          <w:rFonts w:ascii="Times New Roman"/>
          <w:b/>
          <w:i w:val="false"/>
          <w:color w:val="000000"/>
        </w:rPr>
        <w:t xml:space="preserve"> Әлеуметтік көмек көрсетудің, оның мөлшерін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 оның мөлшерін белгілеу және мұқтаж азаматтардың жекелеген санаттарының тізбесін айқындау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Қостанай аудан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9" w:id="1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bookmarkEnd w:id="11"/>
    <w:bookmarkStart w:name="z20"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1"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4" w:id="16"/>
    <w:p>
      <w:pPr>
        <w:spacing w:after="0"/>
        <w:ind w:left="0"/>
        <w:jc w:val="both"/>
      </w:pPr>
      <w:r>
        <w:rPr>
          <w:rFonts w:ascii="Times New Roman"/>
          <w:b w:val="false"/>
          <w:i w:val="false"/>
          <w:color w:val="000000"/>
          <w:sz w:val="28"/>
        </w:rPr>
        <w:t>
      9) мерекелік күндері (бұдан әрі - атаулы күндер) - Қазақстан Республикасының кәсіптік және өзге де мерекелері;</w:t>
      </w:r>
    </w:p>
    <w:bookmarkEnd w:id="16"/>
    <w:bookmarkStart w:name="z25"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6"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 - аумақтық бірліктер әкімдерінің шешімімен құрылатын арнаулы комиссия;</w:t>
      </w:r>
    </w:p>
    <w:bookmarkEnd w:id="18"/>
    <w:bookmarkStart w:name="z27"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8"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9"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0"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1"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3"/>
    <w:bookmarkStart w:name="z32" w:id="24"/>
    <w:p>
      <w:pPr>
        <w:spacing w:after="0"/>
        <w:ind w:left="0"/>
        <w:jc w:val="both"/>
      </w:pPr>
      <w:r>
        <w:rPr>
          <w:rFonts w:ascii="Times New Roman"/>
          <w:b w:val="false"/>
          <w:i w:val="false"/>
          <w:color w:val="000000"/>
          <w:sz w:val="28"/>
        </w:rPr>
        <w:t>
      4. Әлеуметтік көмек көрсету үшін атаулы күндері мен мереке күндерінің тізбесі:</w:t>
      </w:r>
    </w:p>
    <w:bookmarkEnd w:id="24"/>
    <w:bookmarkStart w:name="z33"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4" w:id="26"/>
    <w:p>
      <w:pPr>
        <w:spacing w:after="0"/>
        <w:ind w:left="0"/>
        <w:jc w:val="both"/>
      </w:pPr>
      <w:r>
        <w:rPr>
          <w:rFonts w:ascii="Times New Roman"/>
          <w:b w:val="false"/>
          <w:i w:val="false"/>
          <w:color w:val="000000"/>
          <w:sz w:val="28"/>
        </w:rPr>
        <w:t>
      2) 26 сәуір - Чернобыль апатын еске алу халықаралық күні;</w:t>
      </w:r>
    </w:p>
    <w:bookmarkEnd w:id="26"/>
    <w:bookmarkStart w:name="z35" w:id="27"/>
    <w:p>
      <w:pPr>
        <w:spacing w:after="0"/>
        <w:ind w:left="0"/>
        <w:jc w:val="both"/>
      </w:pPr>
      <w:r>
        <w:rPr>
          <w:rFonts w:ascii="Times New Roman"/>
          <w:b w:val="false"/>
          <w:i w:val="false"/>
          <w:color w:val="000000"/>
          <w:sz w:val="28"/>
        </w:rPr>
        <w:t>
      3) 7 мамыр - Отан қорғаушы күні;</w:t>
      </w:r>
    </w:p>
    <w:bookmarkEnd w:id="27"/>
    <w:bookmarkStart w:name="z36" w:id="28"/>
    <w:p>
      <w:pPr>
        <w:spacing w:after="0"/>
        <w:ind w:left="0"/>
        <w:jc w:val="both"/>
      </w:pPr>
      <w:r>
        <w:rPr>
          <w:rFonts w:ascii="Times New Roman"/>
          <w:b w:val="false"/>
          <w:i w:val="false"/>
          <w:color w:val="000000"/>
          <w:sz w:val="28"/>
        </w:rPr>
        <w:t>
      4) 9 мамыр - Жеңіс күні;</w:t>
      </w:r>
    </w:p>
    <w:bookmarkEnd w:id="28"/>
    <w:bookmarkStart w:name="z37" w:id="2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9"/>
    <w:bookmarkStart w:name="z38" w:id="30"/>
    <w:p>
      <w:pPr>
        <w:spacing w:after="0"/>
        <w:ind w:left="0"/>
        <w:jc w:val="both"/>
      </w:pPr>
      <w:r>
        <w:rPr>
          <w:rFonts w:ascii="Times New Roman"/>
          <w:b w:val="false"/>
          <w:i w:val="false"/>
          <w:color w:val="000000"/>
          <w:sz w:val="28"/>
        </w:rPr>
        <w:t xml:space="preserve">
      6) 16 желтоқсан - Тәуелсіздік күні. </w:t>
      </w:r>
    </w:p>
    <w:bookmarkEnd w:id="30"/>
    <w:bookmarkStart w:name="z39" w:id="3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1"/>
    <w:bookmarkStart w:name="z40" w:id="3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мөлшерін белгілеу тәртібі</w:t>
      </w:r>
    </w:p>
    <w:bookmarkEnd w:id="32"/>
    <w:bookmarkStart w:name="z41" w:id="33"/>
    <w:p>
      <w:pPr>
        <w:spacing w:after="0"/>
        <w:ind w:left="0"/>
        <w:jc w:val="both"/>
      </w:pPr>
      <w:r>
        <w:rPr>
          <w:rFonts w:ascii="Times New Roman"/>
          <w:b w:val="false"/>
          <w:i w:val="false"/>
          <w:color w:val="000000"/>
          <w:sz w:val="28"/>
        </w:rPr>
        <w:t>
      5. Мереке күндері мен атаулы күндерге әлеуметтік көмек азаматтардың келесі санаттарына біржолғы табыстары ескерілмей көрсетіледі:</w:t>
      </w:r>
    </w:p>
    <w:bookmarkEnd w:id="33"/>
    <w:bookmarkStart w:name="z42" w:id="3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(15 ақпан) - 100000 (жүз мың) теңге мөлшерінде:</w:t>
      </w:r>
    </w:p>
    <w:bookmarkEnd w:id="34"/>
    <w:bookmarkStart w:name="z43" w:id="3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35"/>
    <w:bookmarkStart w:name="z44" w:id="3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36"/>
    <w:bookmarkStart w:name="z45"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37"/>
    <w:bookmarkStart w:name="z46"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38"/>
    <w:bookmarkStart w:name="z47"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39"/>
    <w:bookmarkStart w:name="z48"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40"/>
    <w:bookmarkStart w:name="z49" w:id="4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отбасыларына;</w:t>
      </w:r>
    </w:p>
    <w:bookmarkEnd w:id="41"/>
    <w:bookmarkStart w:name="z50" w:id="42"/>
    <w:p>
      <w:pPr>
        <w:spacing w:after="0"/>
        <w:ind w:left="0"/>
        <w:jc w:val="both"/>
      </w:pPr>
      <w:r>
        <w:rPr>
          <w:rFonts w:ascii="Times New Roman"/>
          <w:b w:val="false"/>
          <w:i w:val="false"/>
          <w:color w:val="000000"/>
          <w:sz w:val="28"/>
        </w:rPr>
        <w:t>
      2) Чернобыль апатын еске алу халықаралық күні (26 сәуір) - 100000 (жүз мың) теңге мөлшерде:</w:t>
      </w:r>
    </w:p>
    <w:bookmarkEnd w:id="42"/>
    <w:bookmarkStart w:name="z51" w:id="4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43"/>
    <w:bookmarkStart w:name="z52" w:id="4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44"/>
    <w:bookmarkStart w:name="z53" w:id="4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45"/>
    <w:bookmarkStart w:name="z54" w:id="4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46"/>
    <w:bookmarkStart w:name="z55"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адамдардың отбасыларына;</w:t>
      </w:r>
    </w:p>
    <w:bookmarkEnd w:id="47"/>
    <w:bookmarkStart w:name="z56" w:id="48"/>
    <w:p>
      <w:pPr>
        <w:spacing w:after="0"/>
        <w:ind w:left="0"/>
        <w:jc w:val="both"/>
      </w:pPr>
      <w:r>
        <w:rPr>
          <w:rFonts w:ascii="Times New Roman"/>
          <w:b w:val="false"/>
          <w:i w:val="false"/>
          <w:color w:val="000000"/>
          <w:sz w:val="28"/>
        </w:rPr>
        <w:t>
      3) 7 мамыр - Отан қорғаушы күні, 100000 (жүз мың) теңге мөлшерде:</w:t>
      </w:r>
    </w:p>
    <w:bookmarkEnd w:id="48"/>
    <w:bookmarkStart w:name="z57" w:id="49"/>
    <w:p>
      <w:pPr>
        <w:spacing w:after="0"/>
        <w:ind w:left="0"/>
        <w:jc w:val="both"/>
      </w:pPr>
      <w:r>
        <w:rPr>
          <w:rFonts w:ascii="Times New Roman"/>
          <w:b w:val="false"/>
          <w:i w:val="false"/>
          <w:color w:val="000000"/>
          <w:sz w:val="28"/>
        </w:rPr>
        <w:t>
      осы Қағидалардың 5-тармағының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9"/>
    <w:bookmarkStart w:name="z58" w:id="50"/>
    <w:p>
      <w:pPr>
        <w:spacing w:after="0"/>
        <w:ind w:left="0"/>
        <w:jc w:val="both"/>
      </w:pPr>
      <w:r>
        <w:rPr>
          <w:rFonts w:ascii="Times New Roman"/>
          <w:b w:val="false"/>
          <w:i w:val="false"/>
          <w:color w:val="000000"/>
          <w:sz w:val="28"/>
        </w:rPr>
        <w:t>
      1992 жылғы қыркүйек - 2001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50"/>
    <w:bookmarkStart w:name="z59" w:id="5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51"/>
    <w:bookmarkStart w:name="z60" w:id="5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52"/>
    <w:bookmarkStart w:name="z61" w:id="5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53"/>
    <w:bookmarkStart w:name="z62"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54"/>
    <w:bookmarkStart w:name="z63"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55"/>
    <w:bookmarkStart w:name="z64" w:id="5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 - ошарсыз кеткен) немесе қайтыс болған әскери қызметшiлердiң отбасыларына;</w:t>
      </w:r>
    </w:p>
    <w:bookmarkEnd w:id="56"/>
    <w:bookmarkStart w:name="z65" w:id="57"/>
    <w:p>
      <w:pPr>
        <w:spacing w:after="0"/>
        <w:ind w:left="0"/>
        <w:jc w:val="both"/>
      </w:pPr>
      <w:r>
        <w:rPr>
          <w:rFonts w:ascii="Times New Roman"/>
          <w:b w:val="false"/>
          <w:i w:val="false"/>
          <w:color w:val="000000"/>
          <w:sz w:val="28"/>
        </w:rPr>
        <w:t>
      4) 9 мамыр - Жеңіс күні:</w:t>
      </w:r>
    </w:p>
    <w:bookmarkEnd w:id="57"/>
    <w:bookmarkStart w:name="z66" w:id="58"/>
    <w:p>
      <w:pPr>
        <w:spacing w:after="0"/>
        <w:ind w:left="0"/>
        <w:jc w:val="both"/>
      </w:pPr>
      <w:r>
        <w:rPr>
          <w:rFonts w:ascii="Times New Roman"/>
          <w:b w:val="false"/>
          <w:i w:val="false"/>
          <w:color w:val="000000"/>
          <w:sz w:val="28"/>
        </w:rPr>
        <w:t>
      Ұлы Отан соғысының ардагерлеріне 5 000 000 (бес миллион) теңге мөлшерде;</w:t>
      </w:r>
    </w:p>
    <w:bookmarkEnd w:id="58"/>
    <w:bookmarkStart w:name="z67" w:id="59"/>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9"/>
    <w:bookmarkStart w:name="z68" w:id="6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мөлшерде;</w:t>
      </w:r>
    </w:p>
    <w:bookmarkEnd w:id="60"/>
    <w:bookmarkStart w:name="z69"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мөлшерде;</w:t>
      </w:r>
    </w:p>
    <w:bookmarkEnd w:id="61"/>
    <w:bookmarkStart w:name="z70" w:id="6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мөлшерде;</w:t>
      </w:r>
    </w:p>
    <w:bookmarkEnd w:id="62"/>
    <w:bookmarkStart w:name="z71" w:id="6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мөлшерде;</w:t>
      </w:r>
    </w:p>
    <w:bookmarkEnd w:id="63"/>
    <w:bookmarkStart w:name="z72" w:id="6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мөлшерде;</w:t>
      </w:r>
    </w:p>
    <w:bookmarkEnd w:id="64"/>
    <w:bookmarkStart w:name="z73" w:id="6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мөлшерде;</w:t>
      </w:r>
    </w:p>
    <w:bookmarkEnd w:id="65"/>
    <w:bookmarkStart w:name="z74"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мөлшерде;</w:t>
      </w:r>
    </w:p>
    <w:bookmarkEnd w:id="66"/>
    <w:bookmarkStart w:name="z75" w:id="6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мөлшерде;</w:t>
      </w:r>
    </w:p>
    <w:bookmarkEnd w:id="67"/>
    <w:bookmarkStart w:name="z76"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мөлшерде;</w:t>
      </w:r>
    </w:p>
    <w:bookmarkEnd w:id="68"/>
    <w:bookmarkStart w:name="z77"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мөлшерде;</w:t>
      </w:r>
    </w:p>
    <w:bookmarkEnd w:id="69"/>
    <w:bookmarkStart w:name="z78" w:id="7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мөлшерде;</w:t>
      </w:r>
    </w:p>
    <w:bookmarkEnd w:id="70"/>
    <w:bookmarkStart w:name="z79"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мөлшерде;</w:t>
      </w:r>
    </w:p>
    <w:bookmarkEnd w:id="71"/>
    <w:bookmarkStart w:name="z80"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мөлшерде;</w:t>
      </w:r>
    </w:p>
    <w:bookmarkEnd w:id="72"/>
    <w:bookmarkStart w:name="z81" w:id="7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мөлшерде;</w:t>
      </w:r>
    </w:p>
    <w:bookmarkEnd w:id="73"/>
    <w:bookmarkStart w:name="z82"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мөлшерде;</w:t>
      </w:r>
    </w:p>
    <w:bookmarkEnd w:id="74"/>
    <w:bookmarkStart w:name="z83" w:id="7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мөлшерде;</w:t>
      </w:r>
    </w:p>
    <w:bookmarkEnd w:id="75"/>
    <w:bookmarkStart w:name="z84" w:id="7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мөлшерінде;</w:t>
      </w:r>
    </w:p>
    <w:bookmarkEnd w:id="76"/>
    <w:bookmarkStart w:name="z85" w:id="7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мөлшерде;</w:t>
      </w:r>
    </w:p>
    <w:bookmarkEnd w:id="77"/>
    <w:bookmarkStart w:name="z86" w:id="7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мөлшерде;</w:t>
      </w:r>
    </w:p>
    <w:bookmarkEnd w:id="78"/>
    <w:bookmarkStart w:name="z87" w:id="79"/>
    <w:p>
      <w:pPr>
        <w:spacing w:after="0"/>
        <w:ind w:left="0"/>
        <w:jc w:val="both"/>
      </w:pPr>
      <w:r>
        <w:rPr>
          <w:rFonts w:ascii="Times New Roman"/>
          <w:b w:val="false"/>
          <w:i w:val="false"/>
          <w:color w:val="000000"/>
          <w:sz w:val="28"/>
        </w:rPr>
        <w:t>
      5) Семей ядролық сынақ полигонының жабылған күні (29 тамыз) - 100000 (жүз мың) теңге мөлшерде;</w:t>
      </w:r>
    </w:p>
    <w:bookmarkEnd w:id="79"/>
    <w:bookmarkStart w:name="z88" w:id="8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80"/>
    <w:bookmarkStart w:name="z89"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олардың мүгедектігі ата-анасының біреуінің радиациялық сәуле алуымен генетикалық байланысты балаларына;</w:t>
      </w:r>
    </w:p>
    <w:bookmarkEnd w:id="81"/>
    <w:bookmarkStart w:name="z90" w:id="8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82"/>
    <w:bookmarkStart w:name="z91" w:id="8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83"/>
    <w:bookmarkStart w:name="z92" w:id="84"/>
    <w:p>
      <w:pPr>
        <w:spacing w:after="0"/>
        <w:ind w:left="0"/>
        <w:jc w:val="both"/>
      </w:pPr>
      <w:r>
        <w:rPr>
          <w:rFonts w:ascii="Times New Roman"/>
          <w:b w:val="false"/>
          <w:i w:val="false"/>
          <w:color w:val="000000"/>
          <w:sz w:val="28"/>
        </w:rPr>
        <w:t>
      6) Тәуелсіздік күні – (16 желтоқсан) 200 000 (екі жүз мың) теңге мөлшерде:</w:t>
      </w:r>
    </w:p>
    <w:bookmarkEnd w:id="84"/>
    <w:bookmarkStart w:name="z93" w:id="85"/>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1986 жылғы 17-18 желтоқсандағы Қазақстандағы оқиғаларға қатысушылар қатарынан саяси қуғын-сүргін құрбандарына.</w:t>
      </w:r>
    </w:p>
    <w:bookmarkEnd w:id="85"/>
    <w:bookmarkStart w:name="z94" w:id="86"/>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6"/>
    <w:bookmarkStart w:name="z95" w:id="87"/>
    <w:p>
      <w:pPr>
        <w:spacing w:after="0"/>
        <w:ind w:left="0"/>
        <w:jc w:val="both"/>
      </w:pPr>
      <w:r>
        <w:rPr>
          <w:rFonts w:ascii="Times New Roman"/>
          <w:b w:val="false"/>
          <w:i w:val="false"/>
          <w:color w:val="000000"/>
          <w:sz w:val="28"/>
        </w:rPr>
        <w:t>
      1) тұрмыстық қажеттіліктерге әлеуметтік көмек:</w:t>
      </w:r>
    </w:p>
    <w:bookmarkEnd w:id="87"/>
    <w:bookmarkStart w:name="z96" w:id="88"/>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мөлшерде;</w:t>
      </w:r>
    </w:p>
    <w:bookmarkEnd w:id="88"/>
    <w:bookmarkStart w:name="z97" w:id="89"/>
    <w:p>
      <w:pPr>
        <w:spacing w:after="0"/>
        <w:ind w:left="0"/>
        <w:jc w:val="both"/>
      </w:pPr>
      <w:r>
        <w:rPr>
          <w:rFonts w:ascii="Times New Roman"/>
          <w:b w:val="false"/>
          <w:i w:val="false"/>
          <w:color w:val="000000"/>
          <w:sz w:val="28"/>
        </w:rPr>
        <w:t>
      2) санаторийлік-курорттық емделуге әлеуметтік көмек:</w:t>
      </w:r>
    </w:p>
    <w:bookmarkEnd w:id="89"/>
    <w:bookmarkStart w:name="z98" w:id="90"/>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кәмелеттік жасқа толған адамдардың шығындарын өтеуге, бірақ бір алып жүретін адамнан артық емес, табысын есепке алмай, жылына бір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0"/>
    <w:bookmarkStart w:name="z99" w:id="91"/>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- 4)тармақшаларында көрсетілген ардагерлерге санаторийлік-курорттық емделуге жолдаманың нақты құнын өтеуге, Қазақстан Республикасының шегінде, табысын есепке алмай, жылына бір рет, бірақ уәкілетті мемлекеттік орган тиісті қаржы жылына айқындайтын, мүгедектігі бар адамдарды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91"/>
    <w:bookmarkStart w:name="z100" w:id="92"/>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шешімімен (Нормативтік құқықтық актілерді мемлекеттік тіркеу тізілімінде № 9264 болып тіркелген) белгіленген заттай нысаннан жазбаша бас тартылған жағдайда ұсынылады.</w:t>
      </w:r>
    </w:p>
    <w:bookmarkEnd w:id="92"/>
    <w:bookmarkStart w:name="z101" w:id="93"/>
    <w:p>
      <w:pPr>
        <w:spacing w:after="0"/>
        <w:ind w:left="0"/>
        <w:jc w:val="both"/>
      </w:pPr>
      <w:r>
        <w:rPr>
          <w:rFonts w:ascii="Times New Roman"/>
          <w:b w:val="false"/>
          <w:i w:val="false"/>
          <w:color w:val="000000"/>
          <w:sz w:val="28"/>
        </w:rPr>
        <w:t>
      3) дәрі - дәрмекпен қамтамасыз етуге әлеуметтік көмек:</w:t>
      </w:r>
    </w:p>
    <w:bookmarkEnd w:id="93"/>
    <w:bookmarkStart w:name="z102" w:id="94"/>
    <w:p>
      <w:pPr>
        <w:spacing w:after="0"/>
        <w:ind w:left="0"/>
        <w:jc w:val="both"/>
      </w:pPr>
      <w:r>
        <w:rPr>
          <w:rFonts w:ascii="Times New Roman"/>
          <w:b w:val="false"/>
          <w:i w:val="false"/>
          <w:color w:val="000000"/>
          <w:sz w:val="28"/>
        </w:rPr>
        <w:t xml:space="preserve">
      мүгедектігі бар адамдарға, дәрілік заттарды сатып алуға және медициналық тексеруге байланысты шығыстарды өтеу үшін, табыстарын есепке алмай, тоқсан сайын, бірақ жылына 30 айлық есептік көрсеткіштен аспайтын нақты шығындар мөлшерінде; </w:t>
      </w:r>
    </w:p>
    <w:bookmarkEnd w:id="94"/>
    <w:bookmarkStart w:name="z103" w:id="95"/>
    <w:p>
      <w:pPr>
        <w:spacing w:after="0"/>
        <w:ind w:left="0"/>
        <w:jc w:val="both"/>
      </w:pPr>
      <w:r>
        <w:rPr>
          <w:rFonts w:ascii="Times New Roman"/>
          <w:b w:val="false"/>
          <w:i w:val="false"/>
          <w:color w:val="000000"/>
          <w:sz w:val="28"/>
        </w:rPr>
        <w:t>
      4) ақшалай көмек түріндегі әлеуметтік көмек:</w:t>
      </w:r>
    </w:p>
    <w:bookmarkEnd w:id="95"/>
    <w:bookmarkStart w:name="z104" w:id="96"/>
    <w:p>
      <w:pPr>
        <w:spacing w:after="0"/>
        <w:ind w:left="0"/>
        <w:jc w:val="both"/>
      </w:pPr>
      <w:r>
        <w:rPr>
          <w:rFonts w:ascii="Times New Roman"/>
          <w:b w:val="false"/>
          <w:i w:val="false"/>
          <w:color w:val="000000"/>
          <w:sz w:val="28"/>
        </w:rPr>
        <w:t xml:space="preserve">
      ардагерлерге және Заңның 8-бабының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96"/>
    <w:bookmarkStart w:name="z105" w:id="97"/>
    <w:p>
      <w:pPr>
        <w:spacing w:after="0"/>
        <w:ind w:left="0"/>
        <w:jc w:val="both"/>
      </w:pPr>
      <w:r>
        <w:rPr>
          <w:rFonts w:ascii="Times New Roman"/>
          <w:b w:val="false"/>
          <w:i w:val="false"/>
          <w:color w:val="000000"/>
          <w:sz w:val="28"/>
        </w:rPr>
        <w:t>
      мүгедектігі бар адамдарға, жедел емделуге, табыстарын есепке алмай, жылына бір рет, нақты жұмсалған шығындар мөлшерінде, бірақ 50 айлық есептік көрсеткіштен артық емес мөлшерінде;</w:t>
      </w:r>
    </w:p>
    <w:bookmarkEnd w:id="97"/>
    <w:bookmarkStart w:name="z106" w:id="98"/>
    <w:p>
      <w:pPr>
        <w:spacing w:after="0"/>
        <w:ind w:left="0"/>
        <w:jc w:val="both"/>
      </w:pPr>
      <w:r>
        <w:rPr>
          <w:rFonts w:ascii="Times New Roman"/>
          <w:b w:val="false"/>
          <w:i w:val="false"/>
          <w:color w:val="000000"/>
          <w:sz w:val="28"/>
        </w:rPr>
        <w:t>
      бұрын техникалық, кәсіптік, орта білімнен кейінгі немесе жоғары білім алу үшін әлеуметтік көмек алған адамдарға, оқу аяқталғанға дейін, табыстарын есепке алмай, бір рет, оқудың нақты құны мөлшерінде, бірақ 400 айлық есептік көрсеткіштен артық емес мөлшерінде;</w:t>
      </w:r>
    </w:p>
    <w:bookmarkEnd w:id="98"/>
    <w:bookmarkStart w:name="z107" w:id="99"/>
    <w:p>
      <w:pPr>
        <w:spacing w:after="0"/>
        <w:ind w:left="0"/>
        <w:jc w:val="both"/>
      </w:pPr>
      <w:r>
        <w:rPr>
          <w:rFonts w:ascii="Times New Roman"/>
          <w:b w:val="false"/>
          <w:i w:val="false"/>
          <w:color w:val="000000"/>
          <w:sz w:val="28"/>
        </w:rPr>
        <w:t>
      мүгедектігі бар адамның абилитациялау мен оңалтудың жеке бағдарламасында оңалту орталығының қызметін алу туралы ұсынымы бар, тұрғылықты елді мекенінен тыс жерде оңалтудан өткен мүгедектігі бар адамдарға, табыстарын есепке алмай, тоқсан сайын, жол журу шығындарын өтеуге 3 айлық есептік көрсеткіштен аспайтын мөлшерінде;</w:t>
      </w:r>
    </w:p>
    <w:bookmarkEnd w:id="99"/>
    <w:bookmarkStart w:name="z108" w:id="100"/>
    <w:p>
      <w:pPr>
        <w:spacing w:after="0"/>
        <w:ind w:left="0"/>
        <w:jc w:val="both"/>
      </w:pPr>
      <w:r>
        <w:rPr>
          <w:rFonts w:ascii="Times New Roman"/>
          <w:b w:val="false"/>
          <w:i w:val="false"/>
          <w:color w:val="000000"/>
          <w:sz w:val="28"/>
        </w:rPr>
        <w:t>
      5) дүлей апат салдарынан азаматқа (отбасына) не оның мүлкіне зиян келтіруіне байланысты әлеуметтік көмек:</w:t>
      </w:r>
    </w:p>
    <w:bookmarkEnd w:id="100"/>
    <w:bookmarkStart w:name="z109" w:id="101"/>
    <w:p>
      <w:pPr>
        <w:spacing w:after="0"/>
        <w:ind w:left="0"/>
        <w:jc w:val="both"/>
      </w:pPr>
      <w:r>
        <w:rPr>
          <w:rFonts w:ascii="Times New Roman"/>
          <w:b w:val="false"/>
          <w:i w:val="false"/>
          <w:color w:val="000000"/>
          <w:sz w:val="28"/>
        </w:rPr>
        <w:t>
      азаматтарға (отбасыларға) дүлей апат салдарынан оларға немесе олардың мүлкіне зиян келтіруіне байланысты, табыстарын есепке алмай, бір рет, 100 айлық есептік көрсеткіштен аспайтын мөлшерінде;</w:t>
      </w:r>
    </w:p>
    <w:bookmarkEnd w:id="101"/>
    <w:bookmarkStart w:name="z110" w:id="102"/>
    <w:p>
      <w:pPr>
        <w:spacing w:after="0"/>
        <w:ind w:left="0"/>
        <w:jc w:val="both"/>
      </w:pPr>
      <w:r>
        <w:rPr>
          <w:rFonts w:ascii="Times New Roman"/>
          <w:b w:val="false"/>
          <w:i w:val="false"/>
          <w:color w:val="000000"/>
          <w:sz w:val="28"/>
        </w:rPr>
        <w:t>
      6) өрт салдарынан азаматқа (отбасына) не оның мүлкіне зиян келтіруіне байланысты әлеуметтік көмек:</w:t>
      </w:r>
    </w:p>
    <w:bookmarkEnd w:id="102"/>
    <w:bookmarkStart w:name="z111" w:id="103"/>
    <w:p>
      <w:pPr>
        <w:spacing w:after="0"/>
        <w:ind w:left="0"/>
        <w:jc w:val="both"/>
      </w:pPr>
      <w:r>
        <w:rPr>
          <w:rFonts w:ascii="Times New Roman"/>
          <w:b w:val="false"/>
          <w:i w:val="false"/>
          <w:color w:val="000000"/>
          <w:sz w:val="28"/>
        </w:rPr>
        <w:t>
      азаматтарға (отбасыларға) өрт салдарынан немесе оның зардаптарын жою кезінде өздеріне немесе мүлкіне зиян келтіруіне байланысты, табыстарын есепке алмай, бір рет, 100 айлық есептік көрсеткіштен аспайтын мөлшерінде;</w:t>
      </w:r>
    </w:p>
    <w:bookmarkEnd w:id="103"/>
    <w:bookmarkStart w:name="z112" w:id="104"/>
    <w:p>
      <w:pPr>
        <w:spacing w:after="0"/>
        <w:ind w:left="0"/>
        <w:jc w:val="both"/>
      </w:pPr>
      <w:r>
        <w:rPr>
          <w:rFonts w:ascii="Times New Roman"/>
          <w:b w:val="false"/>
          <w:i w:val="false"/>
          <w:color w:val="000000"/>
          <w:sz w:val="28"/>
        </w:rPr>
        <w:t>
      7) әлеуметтік маңызы бар сырқатының болуына байланысты әлеуметтік көмек:</w:t>
      </w:r>
    </w:p>
    <w:bookmarkEnd w:id="104"/>
    <w:bookmarkStart w:name="z113" w:id="105"/>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Қостанай облысы бойынша екі еселік ең төмен күнкөріс деңгейі мөлшерінде;</w:t>
      </w:r>
    </w:p>
    <w:bookmarkEnd w:id="105"/>
    <w:bookmarkStart w:name="z114" w:id="106"/>
    <w:p>
      <w:pPr>
        <w:spacing w:after="0"/>
        <w:ind w:left="0"/>
        <w:jc w:val="both"/>
      </w:pPr>
      <w:r>
        <w:rPr>
          <w:rFonts w:ascii="Times New Roman"/>
          <w:b w:val="false"/>
          <w:i w:val="false"/>
          <w:color w:val="000000"/>
          <w:sz w:val="28"/>
        </w:rPr>
        <w:t>
      туберкулезбен ауратын және амбулаториялық емдеудегі адамдарға, табыстарын есепке алмай, ай сайын, 10 айлық есептік көрсеткіш мөлшерінде;</w:t>
      </w:r>
    </w:p>
    <w:bookmarkEnd w:id="106"/>
    <w:bookmarkStart w:name="z115" w:id="107"/>
    <w:p>
      <w:pPr>
        <w:spacing w:after="0"/>
        <w:ind w:left="0"/>
        <w:jc w:val="both"/>
      </w:pPr>
      <w:r>
        <w:rPr>
          <w:rFonts w:ascii="Times New Roman"/>
          <w:b w:val="false"/>
          <w:i w:val="false"/>
          <w:color w:val="000000"/>
          <w:sz w:val="28"/>
        </w:rPr>
        <w:t>
      8) жергілікті өкілді органдар белгіленген шекті деңгейден аспайтын жан басына шаққандағы орташа табыс республикалық бюджет туралы заңмен тиісті қаржы жылына белгіленген ең төменгі күнкөріс деңгейінің еселенген мөлшерінде болған кездегі әлеуметтік көмек:</w:t>
      </w:r>
    </w:p>
    <w:bookmarkEnd w:id="107"/>
    <w:bookmarkStart w:name="z116" w:id="108"/>
    <w:p>
      <w:pPr>
        <w:spacing w:after="0"/>
        <w:ind w:left="0"/>
        <w:jc w:val="both"/>
      </w:pPr>
      <w:r>
        <w:rPr>
          <w:rFonts w:ascii="Times New Roman"/>
          <w:b w:val="false"/>
          <w:i w:val="false"/>
          <w:color w:val="000000"/>
          <w:sz w:val="28"/>
        </w:rPr>
        <w:t>
      жан басына шаққандағы орташа табысы республикалық бюджет туралы заңмен тиісті қаржы жылына белгіленген бірыңғай ең төменгі күнкөріс деңгейі мөлшерінен төмен отбасылардан шыққан адамдарға өтініш берілген тоқсанның алдындағы тоқсан үшін жылына бір рет 15 айлық есептік көрсеткіш мөлшерінде;</w:t>
      </w:r>
    </w:p>
    <w:bookmarkEnd w:id="108"/>
    <w:bookmarkStart w:name="z117" w:id="109"/>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09"/>
    <w:bookmarkStart w:name="z118" w:id="11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10"/>
    <w:bookmarkStart w:name="z119" w:id="11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11"/>
    <w:bookmarkStart w:name="z120" w:id="112"/>
    <w:p>
      <w:pPr>
        <w:spacing w:after="0"/>
        <w:ind w:left="0"/>
        <w:jc w:val="both"/>
      </w:pPr>
      <w:r>
        <w:rPr>
          <w:rFonts w:ascii="Times New Roman"/>
          <w:b w:val="false"/>
          <w:i w:val="false"/>
          <w:color w:val="000000"/>
          <w:sz w:val="28"/>
        </w:rPr>
        <w:t>
      3) әлеуметтік мәні бар сырқатының болуы;</w:t>
      </w:r>
    </w:p>
    <w:bookmarkEnd w:id="112"/>
    <w:bookmarkStart w:name="z121" w:id="11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13"/>
    <w:bookmarkStart w:name="z122" w:id="114"/>
    <w:p>
      <w:pPr>
        <w:spacing w:after="0"/>
        <w:ind w:left="0"/>
        <w:jc w:val="both"/>
      </w:pPr>
      <w:r>
        <w:rPr>
          <w:rFonts w:ascii="Times New Roman"/>
          <w:b w:val="false"/>
          <w:i w:val="false"/>
          <w:color w:val="000000"/>
          <w:sz w:val="28"/>
        </w:rPr>
        <w:t>
      Дүлей апат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14"/>
    <w:bookmarkStart w:name="z123" w:id="115"/>
    <w:p>
      <w:pPr>
        <w:spacing w:after="0"/>
        <w:ind w:left="0"/>
        <w:jc w:val="both"/>
      </w:pPr>
      <w:r>
        <w:rPr>
          <w:rFonts w:ascii="Times New Roman"/>
          <w:b w:val="false"/>
          <w:i w:val="false"/>
          <w:color w:val="000000"/>
          <w:sz w:val="28"/>
        </w:rPr>
        <w:t>
      8. Осы Қағидалардың 7-тармағының 1),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115"/>
    <w:bookmarkStart w:name="z124" w:id="116"/>
    <w:p>
      <w:pPr>
        <w:spacing w:after="0"/>
        <w:ind w:left="0"/>
        <w:jc w:val="both"/>
      </w:pPr>
      <w:r>
        <w:rPr>
          <w:rFonts w:ascii="Times New Roman"/>
          <w:b w:val="false"/>
          <w:i w:val="false"/>
          <w:color w:val="000000"/>
          <w:sz w:val="28"/>
        </w:rPr>
        <w:t>
      Мүгедектігі бар адамдарға жедел емдеуге және дәрілік заттарға әлеуметтік көмек жедел емдеуден өткен және (немесе) дәрілік заттарды сатып алған күннен бастап он екі айдан кешіктірілмей көрсетіледі.</w:t>
      </w:r>
    </w:p>
    <w:bookmarkEnd w:id="116"/>
    <w:bookmarkStart w:name="z125" w:id="117"/>
    <w:p>
      <w:pPr>
        <w:spacing w:after="0"/>
        <w:ind w:left="0"/>
        <w:jc w:val="both"/>
      </w:pPr>
      <w:r>
        <w:rPr>
          <w:rFonts w:ascii="Times New Roman"/>
          <w:b w:val="false"/>
          <w:i w:val="false"/>
          <w:color w:val="000000"/>
          <w:sz w:val="28"/>
        </w:rPr>
        <w:t>
      9. Әрбір жеке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117"/>
    <w:bookmarkStart w:name="z126" w:id="118"/>
    <w:p>
      <w:pPr>
        <w:spacing w:after="0"/>
        <w:ind w:left="0"/>
        <w:jc w:val="left"/>
      </w:pPr>
      <w:r>
        <w:rPr>
          <w:rFonts w:ascii="Times New Roman"/>
          <w:b/>
          <w:i w:val="false"/>
          <w:color w:val="000000"/>
        </w:rPr>
        <w:t xml:space="preserve"> 3. Әлеуметтік көмек көрсету тәртібі</w:t>
      </w:r>
    </w:p>
    <w:bookmarkEnd w:id="118"/>
    <w:bookmarkStart w:name="z127" w:id="119"/>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алушылардан өтініштер талап етілмей көрсетіледі.</w:t>
      </w:r>
    </w:p>
    <w:bookmarkEnd w:id="119"/>
    <w:bookmarkStart w:name="z128" w:id="120"/>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0"/>
    <w:bookmarkStart w:name="z129" w:id="12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1"/>
    <w:bookmarkStart w:name="z130" w:id="122"/>
    <w:p>
      <w:pPr>
        <w:spacing w:after="0"/>
        <w:ind w:left="0"/>
        <w:jc w:val="both"/>
      </w:pPr>
      <w:r>
        <w:rPr>
          <w:rFonts w:ascii="Times New Roman"/>
          <w:b w:val="false"/>
          <w:i w:val="false"/>
          <w:color w:val="000000"/>
          <w:sz w:val="28"/>
        </w:rPr>
        <w:t xml:space="preserve">
      11. Мұқтаж азаматтардың жекелеген санаттарына әлеуметтiк көмек алу үшiн өтiнiш берушi өзiнiң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өтінішпен немесе порталға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өтінішпен электрондық түрде жүгінеді.</w:t>
      </w:r>
    </w:p>
    <w:bookmarkEnd w:id="122"/>
    <w:bookmarkStart w:name="z131" w:id="123"/>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"электрондық үкімет" шлюзі арқылы мемлекеттік органдардың және (немесе) ұйымдардың тиісті ақпараттық жүйелеріне (бұдан әрі - АЖ) сұрау салуларды қалыптастырады.</w:t>
      </w:r>
    </w:p>
    <w:bookmarkEnd w:id="123"/>
    <w:bookmarkStart w:name="z132" w:id="124"/>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4"/>
    <w:bookmarkStart w:name="z133" w:id="12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5"/>
    <w:bookmarkStart w:name="z134" w:id="12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6"/>
    <w:bookmarkStart w:name="z135"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адамдар, бірінші рет өтініш білдіргендер, өтініш берушінің әлеуметтік мәртебесін растайтын құжатты ұсынады.</w:t>
      </w:r>
    </w:p>
    <w:bookmarkEnd w:id="127"/>
    <w:bookmarkStart w:name="z136"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28"/>
    <w:bookmarkStart w:name="z137"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29"/>
    <w:bookmarkStart w:name="z138"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медициналық ұйым берген дәрілік заттың тағайындалғанын және дәрілік затқа ақы төленгенін растайтын құжаттарды ұсынады.</w:t>
      </w:r>
    </w:p>
    <w:bookmarkEnd w:id="130"/>
    <w:bookmarkStart w:name="z139"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 көрсетуді (жедел емдеуді) және көрсетілген қызметке ақы төленгенін растайтын құжаттарды ұсынады.</w:t>
      </w:r>
    </w:p>
    <w:bookmarkEnd w:id="131"/>
    <w:bookmarkStart w:name="z140"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төртінші абзацында көрсетілген адамдар оқу фактісін және оның құнын растайтын құжаттарды, мүгедектігі бар адамдарға абилитациялаудың және оңалтудың жеке бағдарламасын ұсынады.</w:t>
      </w:r>
    </w:p>
    <w:bookmarkEnd w:id="132"/>
    <w:bookmarkStart w:name="z141"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бесінші абзацында көрсетілген адамдар оңалту фактісін және жол шығындарын растайтын құжаттарды ұсынады. </w:t>
      </w:r>
    </w:p>
    <w:bookmarkEnd w:id="133"/>
    <w:bookmarkStart w:name="z142"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дүлей апат салдарынан азаматқа (отбасына) не оның мүлкіне зиян келу фактісін растайтын құжатты ұсынады.</w:t>
      </w:r>
    </w:p>
    <w:bookmarkEnd w:id="134"/>
    <w:bookmarkStart w:name="z143"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екінші абзацында көрсетілген адамдар өрт салдарынан азаматқа (отбасына) не оның мүлкіне зиян келу фактісін растайтын құжатты ұсынады.</w:t>
      </w:r>
    </w:p>
    <w:bookmarkEnd w:id="135"/>
    <w:bookmarkStart w:name="z144"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ауыру фактісін растайтын құжатты ұсынады.</w:t>
      </w:r>
    </w:p>
    <w:bookmarkEnd w:id="136"/>
    <w:bookmarkStart w:name="z145"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туберкулезбен ауыру фактісін және амбулаторлық емделуде екенін растайтын құжатты ұсынады.</w:t>
      </w:r>
    </w:p>
    <w:bookmarkEnd w:id="137"/>
    <w:bookmarkStart w:name="z146"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өтініш берген тоқсанның алдындағы тоқсандағы отбасының (азаматтың) табысын растайтын құжаттарды ұсынады.</w:t>
      </w:r>
    </w:p>
    <w:bookmarkEnd w:id="138"/>
    <w:bookmarkStart w:name="z147" w:id="13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9"/>
    <w:bookmarkStart w:name="z148" w:id="140"/>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40"/>
    <w:bookmarkStart w:name="z149" w:id="141"/>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1"/>
    <w:bookmarkStart w:name="z150" w:id="14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2"/>
    <w:bookmarkStart w:name="z151" w:id="143"/>
    <w:p>
      <w:pPr>
        <w:spacing w:after="0"/>
        <w:ind w:left="0"/>
        <w:jc w:val="both"/>
      </w:pPr>
      <w:r>
        <w:rPr>
          <w:rFonts w:ascii="Times New Roman"/>
          <w:b w:val="false"/>
          <w:i w:val="false"/>
          <w:color w:val="000000"/>
          <w:sz w:val="28"/>
        </w:rPr>
        <w:t>
      12. Әлеуметтік көмек өтініш берілген айдан бастап тағайындалады.</w:t>
      </w:r>
    </w:p>
    <w:bookmarkEnd w:id="143"/>
    <w:bookmarkStart w:name="z152" w:id="144"/>
    <w:p>
      <w:pPr>
        <w:spacing w:after="0"/>
        <w:ind w:left="0"/>
        <w:jc w:val="both"/>
      </w:pPr>
      <w:r>
        <w:rPr>
          <w:rFonts w:ascii="Times New Roman"/>
          <w:b w:val="false"/>
          <w:i w:val="false"/>
          <w:color w:val="000000"/>
          <w:sz w:val="28"/>
        </w:rPr>
        <w:t xml:space="preserve">
      13.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айқындалады.</w:t>
      </w:r>
    </w:p>
    <w:bookmarkEnd w:id="144"/>
    <w:bookmarkStart w:name="z153" w:id="145"/>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5"/>
    <w:bookmarkStart w:name="z154" w:id="146"/>
    <w:p>
      <w:pPr>
        <w:spacing w:after="0"/>
        <w:ind w:left="0"/>
        <w:jc w:val="both"/>
      </w:pPr>
      <w:r>
        <w:rPr>
          <w:rFonts w:ascii="Times New Roman"/>
          <w:b w:val="false"/>
          <w:i w:val="false"/>
          <w:color w:val="000000"/>
          <w:sz w:val="28"/>
        </w:rPr>
        <w:t>
      15. Атаулы күндері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6"/>
    <w:bookmarkStart w:name="z155" w:id="14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7"/>
    <w:bookmarkStart w:name="z156" w:id="148"/>
    <w:p>
      <w:pPr>
        <w:spacing w:after="0"/>
        <w:ind w:left="0"/>
        <w:jc w:val="both"/>
      </w:pPr>
      <w:r>
        <w:rPr>
          <w:rFonts w:ascii="Times New Roman"/>
          <w:b w:val="false"/>
          <w:i w:val="false"/>
          <w:color w:val="000000"/>
          <w:sz w:val="28"/>
        </w:rPr>
        <w:t xml:space="preserve">
      16.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әлеуметтік көмекті мемлекеттік корпорация арқылы төлеу процесіне бастама жасайды.</w:t>
      </w:r>
    </w:p>
    <w:bookmarkEnd w:id="148"/>
    <w:bookmarkStart w:name="z157" w:id="149"/>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