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f1ae3" w14:textId="52f1a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2025 жылғы 26 желтоқсандағы № 322 "Қостанай ауданы Тобыл қаласының, ауылдық округтерінің 2026-2028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2026 жылғы 11 маусымдағы № 370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Қостанай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"Қостанай ауданы Тобыл қаласының, ауылдық округтерінің 2026-2028 жылдарға арналған бюджеттері туралы" 2025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322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Тобыл қаласының 2026-2028 жылдарға арналған бюджеті тиісінше 1, 2 және 3-қосымшаларға сәйкес, оның ішінде 2026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- 1766274,5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- 862975,8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- 8497,0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- 42815,2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- 851986,5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- 1931531,7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- 0,0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- 0,0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-165257,2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- 0,0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- 165257,2 мың теңге, оның ішінде: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бойынша - 0,0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бойынша - 0,0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- 165257,2 мың теңге.";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Айсары ауылдық округінің 2026-2028 жылдарға арналған бюджеті тиісінше 4, 5 және 6-қосымшаларға сәйкес, оның ішінде 2026 жылға мынадай көлемдерде бекітілсін: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- 170665,0 мың теңге, оның ішінде: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- 27193,3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- 0,0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- 142,7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- 143329,0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- 175038,5 мың теңге;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- 0,0 мың теңге;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- 0,0 мың теңге;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-4373,5 мың теңге;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- 0,0 мың теңге;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- 4373,5 мың теңге, оның ішінде: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бойынша - 0,0 мың теңге;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бойынша - 0,0 мың теңге;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- 4373,5 мың теңге.";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Александров ауылдық округінің 2026-2028 жылдарға арналған бюджеті тиісінше 7, 8 және 9-қосымшаларға сәйкес, оның ішінде 2026 жылға мынадай көлемдерде бекітілсін: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- 134188,0 мың теңге, оның ішінде: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- 27746,6 мың теңге;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- 0,0 мың теңге;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- 1329,4 мың теңге;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- 105112,0 мың теңге;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- 137018,3 мың теңге;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- 0,0 мың теңге;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- 0,0 мың теңге;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-2830,3 мың теңге;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- 0,0 мың теңге;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- 2830,3 мың теңге, оның ішінде: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бойынша - 0,0 мың теңге;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бойынша - 0,0 мың теңге;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- 2830,3 мың теңге.";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Белозер ауылдық округінің 2026-2028 жылдарға арналған бюджеті тиісінше 10, 11 және 12-қосымшаларға сәйкес, оның ішінде 2026 жылға мынадай көлемдерде бекітілсін: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- 82958,0 мың теңге, оның ішінде: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- 7929,8 мың теңге;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- 0,0 мың теңге;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- 1827,2 мың теңге;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- 73201,0 мың теңге;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- 87931,3 мың теңге;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- 0,0 мың теңге;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- 0,0 мың теңге;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-4973,3 мың теңге;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- 0,0 мың теңге;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- 4973,3 мың теңге, оның ішінде: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бойынша - 0,0 мың теңге;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бойынша - 0,0 мың теңге;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- 4973,3 мың теңге.";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Владимиров ауылдық округінің 2026-2028 жылдарға арналған бюджеті тиісінше 13, 14 және 15-қосымшаларға сәйкес, оның ішінде 2026 жылға мынадай көлемдерде бекітілсін: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- 53827,0 мың теңге, оның ішінде: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- 19395,2 мың теңге;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- 39,8 мың теңге;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- 34392,0 мың теңге;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- 73220,2 мың теңге;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- 0,0 мың теңге;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- 0,0 мың теңге;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-19393,2 мың теңге;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- 0,0 мың теңге;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- 19393,2 мың теңге, оның ішінде: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бойынша - 0,0 мың теңге;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бойынша - 0,0 мың теңге;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- 19393,2 мың теңге.";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Жамбыл ауылдық округінің 2026-2028 жылдарға арналған бюджеті тиісінше 16, 17 және 18-қосымшаларға сәйкес, оның ішінде 2026 жылға мынадай көлемдерде бекітілсін: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- 103238,0 мың теңге, оның ішінде: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- 33196,9 мың теңге;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- 100,0 мың теңге;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- 533,1 мың теңге;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- 69408,0 мың теңге;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- 112547,1 мың теңге;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- 0,0 мың теңге;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- 0,0 мың теңге;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-9309,1 мың теңге;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- 0,0 мың теңге;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- 9309,1 мың теңге, оның ішінде: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бойынша - 0,0 мың теңге;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бойынша - 0,0 мың теңге;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- 9309,1 мың теңге.";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Жданов ауылдық округінің 2026-2028 жылдарға арналған бюджеті тиісінше 19, 20 және 21-қосымшаларға сәйкес, оның ішінде 2026 жылға мынадай көлемдерде бекітілсін: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- 78796,0 мың теңге, оның ішінде: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- 14326,5 мың теңге;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- 0,0 мың теңге;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- 240,5 мың теңге;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- 64229,0 мың теңге;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- 81700,1 мың теңге;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- 0,0 мың теңге;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- 0,0 мың теңге;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-2904,1 мың теңге;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- 0,0 мың теңге;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- 2904,1 мың теңге, оның ішінде: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бойынша - 0,0 мың теңге;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бойынша - 0,0 мың теңге;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- 2904,1 мың теңге.";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Заречный ауылдық округінің 2026-2028 жылдарға арналған бюджеті тиісінше 22, 23 және 24-қосымшаларға сәйкес, оның ішінде 2026 жылға мынадай көлемдерде бекітілсін: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- 498843,0 мың теңге, оның ішінде: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- 215944,8 мың теңге;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-100,0 мың теңге;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- 61629,2 мың теңге;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- 221169,0 мың теңге;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- 569876,2 мың теңге;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- 0,0 мың теңге;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- 0,0 мың теңге;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-71033,2 мың теңге;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- 0,0 мың теңге;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- 71033,2 мың теңге, оның ішінде: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бойынша - 0,0 мың теңге;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бойынша - 0,0 мың теңге;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- 71033,2 мың теңге.";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Майкөл ауылдық округінің 2026-2028 жылдарға арналған бюджеті тиісінше 25, 26 және 27-қосымшаларға сәйкес, оның ішінде 2026 жылға мынадай көлемдерде бекітілсін: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- 116209,0 мың теңге, оның ішінде: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- 28077,6 мың теңге;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- 232,0 мың теңге;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- 5168,4 мың теңге;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- 82731,0 мың теңге;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- 117298,2 мың теңге;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- 0,0 мың теңге;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- 0,0 мың теңге;</w:t>
      </w:r>
    </w:p>
    <w:bookmarkEnd w:id="175"/>
    <w:bookmarkStart w:name="z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-1089,2 мың теңге;</w:t>
      </w:r>
    </w:p>
    <w:bookmarkEnd w:id="176"/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- 0,0 мың теңге;</w:t>
      </w:r>
    </w:p>
    <w:bookmarkEnd w:id="177"/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- 1089,2 мың теңге, оның ішінде:</w:t>
      </w:r>
    </w:p>
    <w:bookmarkEnd w:id="178"/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бойынша - 0,0 мың теңге;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бойынша - 0,0 мың теңге;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-1089,2 мың теңге.";</w:t>
      </w:r>
    </w:p>
    <w:bookmarkEnd w:id="181"/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Мәскеу ауылдық округінің 2026-2028 жылдарға арналған бюджеті тиісінше 28, 29 және 30-қосымшаларға сәйкес, оның ішінде 2026 жылға мынадай көлемдерде бекітілсін:</w:t>
      </w:r>
    </w:p>
    <w:bookmarkEnd w:id="183"/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- 669055,0 мың теңге, оның ішінде:</w:t>
      </w:r>
    </w:p>
    <w:bookmarkEnd w:id="184"/>
    <w:bookmarkStart w:name="z1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- 573678,0 мың теңге;</w:t>
      </w:r>
    </w:p>
    <w:bookmarkEnd w:id="185"/>
    <w:bookmarkStart w:name="z1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- 0,0 мың теңге;</w:t>
      </w:r>
    </w:p>
    <w:bookmarkEnd w:id="186"/>
    <w:bookmarkStart w:name="z1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187"/>
    <w:bookmarkStart w:name="z19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- 95377,0 мың теңге;</w:t>
      </w:r>
    </w:p>
    <w:bookmarkEnd w:id="188"/>
    <w:bookmarkStart w:name="z1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- 670844,8 мың теңге;</w:t>
      </w:r>
    </w:p>
    <w:bookmarkEnd w:id="189"/>
    <w:bookmarkStart w:name="z1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190"/>
    <w:bookmarkStart w:name="z1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91"/>
    <w:bookmarkStart w:name="z19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92"/>
    <w:bookmarkStart w:name="z19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193"/>
    <w:bookmarkStart w:name="z19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- 0,0 мың теңге;</w:t>
      </w:r>
    </w:p>
    <w:bookmarkEnd w:id="194"/>
    <w:bookmarkStart w:name="z19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- 0,0 мың теңге;</w:t>
      </w:r>
    </w:p>
    <w:bookmarkEnd w:id="195"/>
    <w:bookmarkStart w:name="z20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-1789,8 мың теңге;</w:t>
      </w:r>
    </w:p>
    <w:bookmarkEnd w:id="196"/>
    <w:bookmarkStart w:name="z20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- 0,0 мың теңге;</w:t>
      </w:r>
    </w:p>
    <w:bookmarkEnd w:id="197"/>
    <w:bookmarkStart w:name="z20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- 1789,8 мың теңге, оның ішінде:</w:t>
      </w:r>
    </w:p>
    <w:bookmarkEnd w:id="198"/>
    <w:bookmarkStart w:name="z20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бойынша - 0,0 мың теңге;</w:t>
      </w:r>
    </w:p>
    <w:bookmarkEnd w:id="199"/>
    <w:bookmarkStart w:name="z20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бойынша - 0,0 мың теңге;</w:t>
      </w:r>
    </w:p>
    <w:bookmarkEnd w:id="200"/>
    <w:bookmarkStart w:name="z20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- 1789,8 мың теңге.";</w:t>
      </w:r>
    </w:p>
    <w:bookmarkEnd w:id="201"/>
    <w:bookmarkStart w:name="z20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02"/>
    <w:bookmarkStart w:name="z20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Мичурин ауылдық округінің 2026-2028 жылдарға арналған бюджеті тиісінше 31, 32 және 33-қосымшаларға сәйкес, оның ішінде 2026 жылға мынадай көлемдерде бекітілсін:</w:t>
      </w:r>
    </w:p>
    <w:bookmarkEnd w:id="203"/>
    <w:bookmarkStart w:name="z20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- 308627,0 мың теңге, оның ішінде:</w:t>
      </w:r>
    </w:p>
    <w:bookmarkEnd w:id="204"/>
    <w:bookmarkStart w:name="z20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- 154074,0 мың теңге;</w:t>
      </w:r>
    </w:p>
    <w:bookmarkEnd w:id="205"/>
    <w:bookmarkStart w:name="z21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- 0,0 мың теңге;</w:t>
      </w:r>
    </w:p>
    <w:bookmarkEnd w:id="206"/>
    <w:bookmarkStart w:name="z21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- 4000,0 мың теңге;</w:t>
      </w:r>
    </w:p>
    <w:bookmarkEnd w:id="207"/>
    <w:bookmarkStart w:name="z21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- 150553,0 мың теңге;</w:t>
      </w:r>
    </w:p>
    <w:bookmarkEnd w:id="208"/>
    <w:bookmarkStart w:name="z21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- 320894,0 мың теңге;</w:t>
      </w:r>
    </w:p>
    <w:bookmarkEnd w:id="209"/>
    <w:bookmarkStart w:name="z21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210"/>
    <w:bookmarkStart w:name="z21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211"/>
    <w:bookmarkStart w:name="z21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212"/>
    <w:bookmarkStart w:name="z21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213"/>
    <w:bookmarkStart w:name="z21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- 0,0 мың теңге;</w:t>
      </w:r>
    </w:p>
    <w:bookmarkEnd w:id="214"/>
    <w:bookmarkStart w:name="z21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- 0,0 мың теңге;</w:t>
      </w:r>
    </w:p>
    <w:bookmarkEnd w:id="215"/>
    <w:bookmarkStart w:name="z22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-12267,0 мың теңге;</w:t>
      </w:r>
    </w:p>
    <w:bookmarkEnd w:id="216"/>
    <w:bookmarkStart w:name="z22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- 0,0 мың теңге;</w:t>
      </w:r>
    </w:p>
    <w:bookmarkEnd w:id="217"/>
    <w:bookmarkStart w:name="z22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- 12267,0 мың теңге, оның ішінде:</w:t>
      </w:r>
    </w:p>
    <w:bookmarkEnd w:id="218"/>
    <w:bookmarkStart w:name="z22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бойынша - 0,0 мың теңге;</w:t>
      </w:r>
    </w:p>
    <w:bookmarkEnd w:id="219"/>
    <w:bookmarkStart w:name="z22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бойынша - 0,0 мың теңге;</w:t>
      </w:r>
    </w:p>
    <w:bookmarkEnd w:id="220"/>
    <w:bookmarkStart w:name="z22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-12267,0 мың теңге.";</w:t>
      </w:r>
    </w:p>
    <w:bookmarkEnd w:id="221"/>
    <w:bookmarkStart w:name="z22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22"/>
    <w:bookmarkStart w:name="z22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Надеждин ауылдық округінің 2026-2028 жылдарға арналған бюджеті тиісінше 34, 35 және 36-қосымшаларға сәйкес, оның ішінде 2026 жылға мынадай көлемдерде бекітілсін:</w:t>
      </w:r>
    </w:p>
    <w:bookmarkEnd w:id="223"/>
    <w:bookmarkStart w:name="z22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- 113924,5 мың теңге, оның ішінде:</w:t>
      </w:r>
    </w:p>
    <w:bookmarkEnd w:id="224"/>
    <w:bookmarkStart w:name="z22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- 23613,0 мың теңге;</w:t>
      </w:r>
    </w:p>
    <w:bookmarkEnd w:id="225"/>
    <w:bookmarkStart w:name="z23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- 0,0 мың теңге;</w:t>
      </w:r>
    </w:p>
    <w:bookmarkEnd w:id="226"/>
    <w:bookmarkStart w:name="z23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227"/>
    <w:bookmarkStart w:name="z23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- 90311,5 мың теңге;</w:t>
      </w:r>
    </w:p>
    <w:bookmarkEnd w:id="228"/>
    <w:bookmarkStart w:name="z23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- 114109,2 мың теңге;</w:t>
      </w:r>
    </w:p>
    <w:bookmarkEnd w:id="229"/>
    <w:bookmarkStart w:name="z23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230"/>
    <w:bookmarkStart w:name="z23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231"/>
    <w:bookmarkStart w:name="z23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232"/>
    <w:bookmarkStart w:name="z23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233"/>
    <w:bookmarkStart w:name="z23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- 0,0 мың теңге;</w:t>
      </w:r>
    </w:p>
    <w:bookmarkEnd w:id="234"/>
    <w:bookmarkStart w:name="z23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- 0,0 мың теңге;</w:t>
      </w:r>
    </w:p>
    <w:bookmarkEnd w:id="235"/>
    <w:bookmarkStart w:name="z24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-184,7 мың теңге;</w:t>
      </w:r>
    </w:p>
    <w:bookmarkEnd w:id="236"/>
    <w:bookmarkStart w:name="z24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- 0,0 мың теңге;</w:t>
      </w:r>
    </w:p>
    <w:bookmarkEnd w:id="237"/>
    <w:bookmarkStart w:name="z24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- 184,7 мың теңге, оның ішінде:</w:t>
      </w:r>
    </w:p>
    <w:bookmarkEnd w:id="238"/>
    <w:bookmarkStart w:name="z24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бойынша - 0,0 мың теңге;</w:t>
      </w:r>
    </w:p>
    <w:bookmarkEnd w:id="239"/>
    <w:bookmarkStart w:name="z24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бойынша - 0,0 мың теңге;</w:t>
      </w:r>
    </w:p>
    <w:bookmarkEnd w:id="240"/>
    <w:bookmarkStart w:name="z24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- 184,7 мың теңге.";</w:t>
      </w:r>
    </w:p>
    <w:bookmarkEnd w:id="241"/>
    <w:bookmarkStart w:name="z24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42"/>
    <w:bookmarkStart w:name="z24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Озерный ауылдық округінің 2026-2028 жылдарға арналған бюджеті тиісінше 37, 38 және 39-қосымшаларға сәйкес, оның ішінде 2026 жылға мынадай көлемдерде бекітілсін:</w:t>
      </w:r>
    </w:p>
    <w:bookmarkEnd w:id="243"/>
    <w:bookmarkStart w:name="z24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- 123730,0 мың теңге, оның ішінде:</w:t>
      </w:r>
    </w:p>
    <w:bookmarkEnd w:id="244"/>
    <w:bookmarkStart w:name="z24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- 27690,4 мың теңге;</w:t>
      </w:r>
    </w:p>
    <w:bookmarkEnd w:id="245"/>
    <w:bookmarkStart w:name="z25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- 0,0 мың теңге;</w:t>
      </w:r>
    </w:p>
    <w:bookmarkEnd w:id="246"/>
    <w:bookmarkStart w:name="z25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- 2471,6 мың теңге;</w:t>
      </w:r>
    </w:p>
    <w:bookmarkEnd w:id="247"/>
    <w:bookmarkStart w:name="z25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- 93568,0 мың теңге;</w:t>
      </w:r>
    </w:p>
    <w:bookmarkEnd w:id="248"/>
    <w:bookmarkStart w:name="z25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- 129973,3 мың теңге;</w:t>
      </w:r>
    </w:p>
    <w:bookmarkEnd w:id="249"/>
    <w:bookmarkStart w:name="z25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250"/>
    <w:bookmarkStart w:name="z25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251"/>
    <w:bookmarkStart w:name="z25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252"/>
    <w:bookmarkStart w:name="z25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253"/>
    <w:bookmarkStart w:name="z25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- 0,0 мың теңге;</w:t>
      </w:r>
    </w:p>
    <w:bookmarkEnd w:id="254"/>
    <w:bookmarkStart w:name="z25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- 0,0 мың теңге;</w:t>
      </w:r>
    </w:p>
    <w:bookmarkEnd w:id="255"/>
    <w:bookmarkStart w:name="z26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-6243,3 мың теңге;</w:t>
      </w:r>
    </w:p>
    <w:bookmarkEnd w:id="256"/>
    <w:bookmarkStart w:name="z26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- 0,0 мың теңге;</w:t>
      </w:r>
    </w:p>
    <w:bookmarkEnd w:id="257"/>
    <w:bookmarkStart w:name="z26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- 6243,3 мың теңге, оның ішінде:</w:t>
      </w:r>
    </w:p>
    <w:bookmarkEnd w:id="258"/>
    <w:bookmarkStart w:name="z26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бойынша - 0,0 мың теңге;</w:t>
      </w:r>
    </w:p>
    <w:bookmarkEnd w:id="259"/>
    <w:bookmarkStart w:name="z26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бойынша - 0,0 мың теңге;</w:t>
      </w:r>
    </w:p>
    <w:bookmarkEnd w:id="260"/>
    <w:bookmarkStart w:name="z26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- 6243,3 мың теңге.";</w:t>
      </w:r>
    </w:p>
    <w:bookmarkEnd w:id="261"/>
    <w:bookmarkStart w:name="z26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62"/>
    <w:bookmarkStart w:name="z26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Октябрь ауылдық округінің 2026-2028 жылдарға арналған бюджеті тиісінше 40, 41 және 42-қосымшаларға сәйкес, оның ішінде 2026 жылға мынадай көлемдерде бекітілсін:</w:t>
      </w:r>
    </w:p>
    <w:bookmarkEnd w:id="263"/>
    <w:bookmarkStart w:name="z26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- 92229,4 мың теңге, оның ішінде:</w:t>
      </w:r>
    </w:p>
    <w:bookmarkEnd w:id="264"/>
    <w:bookmarkStart w:name="z26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- 56474,6 мың теңге;</w:t>
      </w:r>
    </w:p>
    <w:bookmarkEnd w:id="265"/>
    <w:bookmarkStart w:name="z27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- 150,0 мың теңге;</w:t>
      </w:r>
    </w:p>
    <w:bookmarkEnd w:id="266"/>
    <w:bookmarkStart w:name="z27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- 464,4 мың теңге;</w:t>
      </w:r>
    </w:p>
    <w:bookmarkEnd w:id="267"/>
    <w:bookmarkStart w:name="z27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- 35140,4 мың теңге;</w:t>
      </w:r>
    </w:p>
    <w:bookmarkEnd w:id="268"/>
    <w:bookmarkStart w:name="z27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- 104759,2 мың теңге;</w:t>
      </w:r>
    </w:p>
    <w:bookmarkEnd w:id="269"/>
    <w:bookmarkStart w:name="z27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270"/>
    <w:bookmarkStart w:name="z27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271"/>
    <w:bookmarkStart w:name="z27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272"/>
    <w:bookmarkStart w:name="z27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273"/>
    <w:bookmarkStart w:name="z27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- 0,0 мың теңге;</w:t>
      </w:r>
    </w:p>
    <w:bookmarkEnd w:id="274"/>
    <w:bookmarkStart w:name="z27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- 0,0 мың теңге;</w:t>
      </w:r>
    </w:p>
    <w:bookmarkEnd w:id="275"/>
    <w:bookmarkStart w:name="z28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-12529,8 мың теңге;</w:t>
      </w:r>
    </w:p>
    <w:bookmarkEnd w:id="276"/>
    <w:bookmarkStart w:name="z28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- 0,0 мың теңге;</w:t>
      </w:r>
    </w:p>
    <w:bookmarkEnd w:id="277"/>
    <w:bookmarkStart w:name="z28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- 12529,8 мың теңге, оның ішінде:</w:t>
      </w:r>
    </w:p>
    <w:bookmarkEnd w:id="278"/>
    <w:bookmarkStart w:name="z28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бойынша - 0,0 мың теңге;</w:t>
      </w:r>
    </w:p>
    <w:bookmarkEnd w:id="279"/>
    <w:bookmarkStart w:name="z28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бойынша - 0,0 мың теңге;</w:t>
      </w:r>
    </w:p>
    <w:bookmarkEnd w:id="280"/>
    <w:bookmarkStart w:name="z28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-12529,8 мың теңге.";</w:t>
      </w:r>
    </w:p>
    <w:bookmarkEnd w:id="281"/>
    <w:bookmarkStart w:name="z28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82"/>
    <w:bookmarkStart w:name="z28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Садчиков ауылдық округінің 2026-2028 жылдарға арналған бюджеті тиісінше 43, 44 және 45-қосымшаларға сәйкес, оның ішінде 2026 жылға мынадай көлемдерде бекітілсін:</w:t>
      </w:r>
    </w:p>
    <w:bookmarkEnd w:id="283"/>
    <w:bookmarkStart w:name="z28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- 114615,0 мың теңге, оның ішінде:</w:t>
      </w:r>
    </w:p>
    <w:bookmarkEnd w:id="284"/>
    <w:bookmarkStart w:name="z28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- 29051,9 мың теңге;</w:t>
      </w:r>
    </w:p>
    <w:bookmarkEnd w:id="285"/>
    <w:bookmarkStart w:name="z29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- 60,0 мың теңге;</w:t>
      </w:r>
    </w:p>
    <w:bookmarkEnd w:id="286"/>
    <w:bookmarkStart w:name="z29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- 900,1 мың теңге;</w:t>
      </w:r>
    </w:p>
    <w:bookmarkEnd w:id="287"/>
    <w:bookmarkStart w:name="z29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- 84603,0 мың теңге;</w:t>
      </w:r>
    </w:p>
    <w:bookmarkEnd w:id="288"/>
    <w:bookmarkStart w:name="z29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- 119542,9 мың теңге;</w:t>
      </w:r>
    </w:p>
    <w:bookmarkEnd w:id="289"/>
    <w:bookmarkStart w:name="z29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290"/>
    <w:bookmarkStart w:name="z29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291"/>
    <w:bookmarkStart w:name="z29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292"/>
    <w:bookmarkStart w:name="z29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293"/>
    <w:bookmarkStart w:name="z29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- 0,0 мың теңге;</w:t>
      </w:r>
    </w:p>
    <w:bookmarkEnd w:id="294"/>
    <w:bookmarkStart w:name="z29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- 0,0 мың теңге;</w:t>
      </w:r>
    </w:p>
    <w:bookmarkEnd w:id="295"/>
    <w:bookmarkStart w:name="z30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-4927,9 мың теңге;</w:t>
      </w:r>
    </w:p>
    <w:bookmarkEnd w:id="296"/>
    <w:bookmarkStart w:name="z30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- 0,0 мың теңге;</w:t>
      </w:r>
    </w:p>
    <w:bookmarkEnd w:id="297"/>
    <w:bookmarkStart w:name="z30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- 4927,9 мың теңге, оның ішінде:</w:t>
      </w:r>
    </w:p>
    <w:bookmarkEnd w:id="298"/>
    <w:bookmarkStart w:name="z30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бойынша - 0,0 мың теңге;</w:t>
      </w:r>
    </w:p>
    <w:bookmarkEnd w:id="299"/>
    <w:bookmarkStart w:name="z30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бойынша - 0,0 мың теңге;</w:t>
      </w:r>
    </w:p>
    <w:bookmarkEnd w:id="300"/>
    <w:bookmarkStart w:name="z30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- 4927,9 мың теңге.";</w:t>
      </w:r>
    </w:p>
    <w:bookmarkEnd w:id="301"/>
    <w:bookmarkStart w:name="z30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02"/>
    <w:bookmarkStart w:name="z30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Ульянов ауылдық округінің 2026-2028 жылдарға арналған бюджеті тиісінше 46, 47 және 48-қосымшаларға сәйкес, оның ішінде 2026 жылға мынадай көлемдерде бекітілсін:</w:t>
      </w:r>
    </w:p>
    <w:bookmarkEnd w:id="303"/>
    <w:bookmarkStart w:name="z30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- 46357,0 мың теңге, оның ішінде:</w:t>
      </w:r>
    </w:p>
    <w:bookmarkEnd w:id="304"/>
    <w:bookmarkStart w:name="z30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- 2664,0 мың теңге;</w:t>
      </w:r>
    </w:p>
    <w:bookmarkEnd w:id="305"/>
    <w:bookmarkStart w:name="z31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- 0,0 мың теңге;</w:t>
      </w:r>
    </w:p>
    <w:bookmarkEnd w:id="306"/>
    <w:bookmarkStart w:name="z31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307"/>
    <w:bookmarkStart w:name="z31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- 43693,0 мың теңге;</w:t>
      </w:r>
    </w:p>
    <w:bookmarkEnd w:id="308"/>
    <w:bookmarkStart w:name="z31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- 46385,5 мың теңге;</w:t>
      </w:r>
    </w:p>
    <w:bookmarkEnd w:id="309"/>
    <w:bookmarkStart w:name="z31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310"/>
    <w:bookmarkStart w:name="z31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311"/>
    <w:bookmarkStart w:name="z31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312"/>
    <w:bookmarkStart w:name="z31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313"/>
    <w:bookmarkStart w:name="z31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- 0,0 мың теңге;</w:t>
      </w:r>
    </w:p>
    <w:bookmarkEnd w:id="314"/>
    <w:bookmarkStart w:name="z31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- 0,0 мың теңге;</w:t>
      </w:r>
    </w:p>
    <w:bookmarkEnd w:id="315"/>
    <w:bookmarkStart w:name="z32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-28,5 мың теңге;</w:t>
      </w:r>
    </w:p>
    <w:bookmarkEnd w:id="316"/>
    <w:bookmarkStart w:name="z32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- 0,0 мың теңге;</w:t>
      </w:r>
    </w:p>
    <w:bookmarkEnd w:id="317"/>
    <w:bookmarkStart w:name="z32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- 28,5 мың теңге, оның ішінде:</w:t>
      </w:r>
    </w:p>
    <w:bookmarkEnd w:id="318"/>
    <w:bookmarkStart w:name="z32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бойынша - 0,0 мың теңге;</w:t>
      </w:r>
    </w:p>
    <w:bookmarkEnd w:id="319"/>
    <w:bookmarkStart w:name="z32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бойынша - 0,0 мың теңге;</w:t>
      </w:r>
    </w:p>
    <w:bookmarkEnd w:id="320"/>
    <w:bookmarkStart w:name="z32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- 28,5 мың теңге.";</w:t>
      </w:r>
    </w:p>
    <w:bookmarkEnd w:id="321"/>
    <w:bookmarkStart w:name="z32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22"/>
    <w:bookmarkStart w:name="z32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3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11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37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Тобыл қаласының бюджеті</w:t>
      </w:r>
    </w:p>
    <w:bookmarkEnd w:id="3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1766274,5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862975,8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851986,5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1931531,7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937668,4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937668,4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937668,4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937668,4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-165257,2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165257,2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11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346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Айсары ауылдық округінің бюджеті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11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355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Александров ауылдық округінің бюджеті</w:t>
      </w:r>
    </w:p>
    <w:bookmarkEnd w:id="3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11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364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Белозер ауылдық округінің бюджеті</w:t>
      </w:r>
    </w:p>
    <w:bookmarkEnd w:id="3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11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373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Владимиров ауылдық округінің бюджеті</w:t>
      </w:r>
    </w:p>
    <w:bookmarkEnd w:id="3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-19393,2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11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382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Жамбыл ауылдық округінің бюджеті</w:t>
      </w:r>
    </w:p>
    <w:bookmarkEnd w:id="3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11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391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Жданов ауылдық округінің бюджеті</w:t>
      </w:r>
    </w:p>
    <w:bookmarkEnd w:id="3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11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400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Заречный ауылдық округінің бюджеті</w:t>
      </w:r>
    </w:p>
    <w:bookmarkEnd w:id="3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үшiн төлемақы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-71033,2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11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409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Майкөл ауылдық округінің бюджеті</w:t>
      </w:r>
    </w:p>
    <w:bookmarkEnd w:id="3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үшiн төлемақы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11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418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Мәскеу ауылдық округінің бюджеті</w:t>
      </w:r>
    </w:p>
    <w:bookmarkEnd w:id="3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үшiн төлемақы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11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427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Мичурин ауылдық округінің бюджеті</w:t>
      </w:r>
    </w:p>
    <w:bookmarkEnd w:id="3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үшiн төлемақы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11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436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Надеждин ауылдық округінің бюджеті</w:t>
      </w:r>
    </w:p>
    <w:bookmarkEnd w:id="3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үшiн төлемақы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11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37-қосымша</w:t>
            </w:r>
          </w:p>
        </w:tc>
      </w:tr>
    </w:tbl>
    <w:bookmarkStart w:name="z445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Озерный ауылдық округінің бюджеті</w:t>
      </w:r>
    </w:p>
    <w:bookmarkEnd w:id="3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үшiн төлемақы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11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40-қосымша</w:t>
            </w:r>
          </w:p>
        </w:tc>
      </w:tr>
    </w:tbl>
    <w:bookmarkStart w:name="z454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Октябрь ауылдық округінің бюджеті</w:t>
      </w:r>
    </w:p>
    <w:bookmarkEnd w:id="3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-12529,8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11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43-қосымша</w:t>
            </w:r>
          </w:p>
        </w:tc>
      </w:tr>
    </w:tbl>
    <w:bookmarkStart w:name="z463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Садчиков ауылдық округінің бюджеті</w:t>
      </w:r>
    </w:p>
    <w:bookmarkEnd w:id="3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11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46-қосымша</w:t>
            </w:r>
          </w:p>
        </w:tc>
      </w:tr>
    </w:tbl>
    <w:bookmarkStart w:name="z472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Ульянов ауылдық округінің бюджеті</w:t>
      </w:r>
    </w:p>
    <w:bookmarkEnd w:id="3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