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e9a50" w14:textId="19e9a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ауданы әкімінің 2020 жылғы 13 наурыздағы "Қостанай ауданында сайлау учаскелерін құру туралы" № 1 шешіміне өзгерістер мен толықтыру енгізу туралы</w:t>
      </w:r>
    </w:p>
    <w:p>
      <w:pPr>
        <w:spacing w:after="0"/>
        <w:ind w:left="0"/>
        <w:jc w:val="both"/>
      </w:pPr>
      <w:r>
        <w:rPr>
          <w:rFonts w:ascii="Times New Roman"/>
          <w:b w:val="false"/>
          <w:i w:val="false"/>
          <w:color w:val="000000"/>
          <w:sz w:val="28"/>
        </w:rPr>
        <w:t>Қостанай облысы Қостанай ауданы әкімінің 2026 жылғы 24 қыркүйектегі № 5 шешімі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ШЕШІМ ҚАБЫЛДАДЫ:</w:t>
      </w:r>
    </w:p>
    <w:bookmarkEnd w:id="0"/>
    <w:bookmarkStart w:name="z5" w:id="1"/>
    <w:p>
      <w:pPr>
        <w:spacing w:after="0"/>
        <w:ind w:left="0"/>
        <w:jc w:val="both"/>
      </w:pPr>
      <w:r>
        <w:rPr>
          <w:rFonts w:ascii="Times New Roman"/>
          <w:b w:val="false"/>
          <w:i w:val="false"/>
          <w:color w:val="000000"/>
          <w:sz w:val="28"/>
        </w:rPr>
        <w:t xml:space="preserve">
      1. Қостанай ауданы әкімінің "Қостанай ауданында сайлау учаскелерін құру туралы" (Нормативтік құқықтық актілерді мемлекеттік тіркеу тізілімінде № 9023 болып тіркелген) 2020 жылғы 13 наурыздағы </w:t>
      </w:r>
      <w:r>
        <w:rPr>
          <w:rFonts w:ascii="Times New Roman"/>
          <w:b w:val="false"/>
          <w:i w:val="false"/>
          <w:color w:val="000000"/>
          <w:sz w:val="28"/>
        </w:rPr>
        <w:t>№ 1</w:t>
      </w:r>
      <w:r>
        <w:rPr>
          <w:rFonts w:ascii="Times New Roman"/>
          <w:b w:val="false"/>
          <w:i w:val="false"/>
          <w:color w:val="000000"/>
          <w:sz w:val="28"/>
        </w:rPr>
        <w:t xml:space="preserve"> шешіміне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1 - қосымшасында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540</w:t>
      </w:r>
      <w:r>
        <w:rPr>
          <w:rFonts w:ascii="Times New Roman"/>
          <w:b w:val="false"/>
          <w:i w:val="false"/>
          <w:color w:val="000000"/>
          <w:sz w:val="28"/>
        </w:rPr>
        <w:t xml:space="preserve"> сайлау учаскесі жаңа редакцияда жазылсын:</w:t>
      </w:r>
    </w:p>
    <w:bookmarkStart w:name="z8" w:id="3"/>
    <w:p>
      <w:pPr>
        <w:spacing w:after="0"/>
        <w:ind w:left="0"/>
        <w:jc w:val="both"/>
      </w:pPr>
      <w:r>
        <w:rPr>
          <w:rFonts w:ascii="Times New Roman"/>
          <w:b w:val="false"/>
          <w:i w:val="false"/>
          <w:color w:val="000000"/>
          <w:sz w:val="28"/>
        </w:rPr>
        <w:t>
      "№ 540 сайлау учаскесі</w:t>
      </w:r>
    </w:p>
    <w:bookmarkEnd w:id="3"/>
    <w:bookmarkStart w:name="z9" w:id="4"/>
    <w:p>
      <w:pPr>
        <w:spacing w:after="0"/>
        <w:ind w:left="0"/>
        <w:jc w:val="both"/>
      </w:pPr>
      <w:r>
        <w:rPr>
          <w:rFonts w:ascii="Times New Roman"/>
          <w:b w:val="false"/>
          <w:i w:val="false"/>
          <w:color w:val="000000"/>
          <w:sz w:val="28"/>
        </w:rPr>
        <w:t>
      Шекаралары: Жуковка ауылы.</w:t>
      </w:r>
    </w:p>
    <w:bookmarkEnd w:id="4"/>
    <w:bookmarkStart w:name="z10" w:id="5"/>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Жуковка ауылы, Школьная көшесі, 35, ауылдық клуб ғимараты.";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542</w:t>
      </w:r>
      <w:r>
        <w:rPr>
          <w:rFonts w:ascii="Times New Roman"/>
          <w:b w:val="false"/>
          <w:i w:val="false"/>
          <w:color w:val="000000"/>
          <w:sz w:val="28"/>
        </w:rPr>
        <w:t xml:space="preserve"> сайлау учаскесі жаңа редакцияда жазылсын:</w:t>
      </w:r>
    </w:p>
    <w:bookmarkStart w:name="z12" w:id="6"/>
    <w:p>
      <w:pPr>
        <w:spacing w:after="0"/>
        <w:ind w:left="0"/>
        <w:jc w:val="both"/>
      </w:pPr>
      <w:r>
        <w:rPr>
          <w:rFonts w:ascii="Times New Roman"/>
          <w:b w:val="false"/>
          <w:i w:val="false"/>
          <w:color w:val="000000"/>
          <w:sz w:val="28"/>
        </w:rPr>
        <w:t>
      "№ 542 сайлау учаскесі</w:t>
      </w:r>
    </w:p>
    <w:bookmarkEnd w:id="6"/>
    <w:bookmarkStart w:name="z13" w:id="7"/>
    <w:p>
      <w:pPr>
        <w:spacing w:after="0"/>
        <w:ind w:left="0"/>
        <w:jc w:val="both"/>
      </w:pPr>
      <w:r>
        <w:rPr>
          <w:rFonts w:ascii="Times New Roman"/>
          <w:b w:val="false"/>
          <w:i w:val="false"/>
          <w:color w:val="000000"/>
          <w:sz w:val="28"/>
        </w:rPr>
        <w:t>
      Шекаралары: Еңбек ауылы.</w:t>
      </w:r>
    </w:p>
    <w:bookmarkEnd w:id="7"/>
    <w:bookmarkStart w:name="z14" w:id="8"/>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Еңбек ауылы, Школьная көшесі, 23А, Қостанай облысы әкімдігі білім басқармасының "Қостанай ауданы білім бөлімінің Еңбек ауылының негізгі орта мектебі" коммуналдық мемлекеттік мекемесінің ғимараты.";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555</w:t>
      </w:r>
      <w:r>
        <w:rPr>
          <w:rFonts w:ascii="Times New Roman"/>
          <w:b w:val="false"/>
          <w:i w:val="false"/>
          <w:color w:val="000000"/>
          <w:sz w:val="28"/>
        </w:rPr>
        <w:t xml:space="preserve"> сайлау учаскесі жаңа редакцияда жазылсын:</w:t>
      </w:r>
    </w:p>
    <w:bookmarkStart w:name="z16" w:id="9"/>
    <w:p>
      <w:pPr>
        <w:spacing w:after="0"/>
        <w:ind w:left="0"/>
        <w:jc w:val="both"/>
      </w:pPr>
      <w:r>
        <w:rPr>
          <w:rFonts w:ascii="Times New Roman"/>
          <w:b w:val="false"/>
          <w:i w:val="false"/>
          <w:color w:val="000000"/>
          <w:sz w:val="28"/>
        </w:rPr>
        <w:t>
      "№ 555 сайлау учаскесі</w:t>
      </w:r>
    </w:p>
    <w:bookmarkEnd w:id="9"/>
    <w:bookmarkStart w:name="z17" w:id="10"/>
    <w:p>
      <w:pPr>
        <w:spacing w:after="0"/>
        <w:ind w:left="0"/>
        <w:jc w:val="both"/>
      </w:pPr>
      <w:r>
        <w:rPr>
          <w:rFonts w:ascii="Times New Roman"/>
          <w:b w:val="false"/>
          <w:i w:val="false"/>
          <w:color w:val="000000"/>
          <w:sz w:val="28"/>
        </w:rPr>
        <w:t>
      Тобыл қаласының шекараларында: Комонавтов көшесі 1, 1/1, 2, 2 Б, 2 В, 3, 3 В, 4, 5/1, 5/2, 6, 8, 10, Дружба көшесі тақ жағы 1, 3, 5, 7, 9, 11, 13, 15, 15/1, жұп жағы 2, 4, 6, 8, 10, 12, 14, 16, 18, 20, 22, Строительная көшесі тақ жағы 1, 3, 5, 7, 9, 11, 13, 13/1, 15, 21, жұп жағы 2, 2А, 4, 6, 8, 14, 14/1, 16, 18, Леонов көшесі тақ жағы 1, 3, 5, 7, 9, 17, жұп жағы 2, 2/1, 2 А, 2 В, 4, 4/1, 4/3, 4/4, 4 А, 6, 6А, 6В, 8, 10, 12, 14, 16, 16 А, 18, 20, 22, 24, 26, Обручев көшесі 1, 3, 5, 7, 9, 11, 12, 13, 14, 15, 16, Механизаторлар көшесі тақ жағы 1/1, 1/2, 1/3, 1/4, 3, 3/1, 3/4, 5, 7, 9, 15, 27, Целинная көшесі тақ жағы 1, 3, 5, 7, 9, 11, 13, 15, 17, 19, 21, 23, 25, 27, жұп жағы 2, 4, 6, 8, 10, 12, 14, 16, 18, 20, 22, 24, Терешкова көшесі тақ жағы 1, 1 А, 3, 5, 7, 9, 13, 15, 15 Б жұп жағы 2, 4, 6, 8, 10, 12, 12 А, 14, 16, 18, 18/1, 20/11, 20/12, 20/13, Савицкая көшесі тақ жағы 1, 3, 5, 7, 9, 11, 13, 15, жұп жағы 4, 6, 8, 12, 12 Б, 12 В, 14, 16, 18, СПТУ көшесі 9 1, 2, 3, 4, 6, 40 лет Октября көшесі тақ жағы 1, 3, 5, 7, 9, 11, 13, 15, 15/1, 17, 19, 19/1, жұп жағы 2, 4, 6, 8, 10, 12, 14, 14/1, 14 А, 16, 18, 20, 22, Жамбыл көшесі тақ жағы 1, 1/1, 3, 5, 7, 9, 11, 13, 13 А, 15, жұп жағы 2, 4, 4/1, 6, 8, 10, 12, Дорожная көшесі тақ жағы 1, 1 А, 1 Б, 3, 3 А, 3 Б, 5, 7, 9, 11, 13, Строительный тұйық көшесі.</w:t>
      </w:r>
    </w:p>
    <w:bookmarkEnd w:id="10"/>
    <w:bookmarkStart w:name="z18" w:id="11"/>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Тобыл қаласы, Терешкова көшесі, 15/4, Қостанай облысы әкімдігі білім басқармасының "Қостанай ауыл шаруашылығы колледжі" коммуналдық мемлекеттік қазыналық кәсіпорнының ғимараты.";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563</w:t>
      </w:r>
      <w:r>
        <w:rPr>
          <w:rFonts w:ascii="Times New Roman"/>
          <w:b w:val="false"/>
          <w:i w:val="false"/>
          <w:color w:val="000000"/>
          <w:sz w:val="28"/>
        </w:rPr>
        <w:t xml:space="preserve"> сайлау учаскесі жаңа редакцияда жазылсын:</w:t>
      </w:r>
    </w:p>
    <w:bookmarkStart w:name="z20" w:id="12"/>
    <w:p>
      <w:pPr>
        <w:spacing w:after="0"/>
        <w:ind w:left="0"/>
        <w:jc w:val="both"/>
      </w:pPr>
      <w:r>
        <w:rPr>
          <w:rFonts w:ascii="Times New Roman"/>
          <w:b w:val="false"/>
          <w:i w:val="false"/>
          <w:color w:val="000000"/>
          <w:sz w:val="28"/>
        </w:rPr>
        <w:t>
      "№ 563 сайлау учаскесі</w:t>
      </w:r>
    </w:p>
    <w:bookmarkEnd w:id="12"/>
    <w:bookmarkStart w:name="z21" w:id="13"/>
    <w:p>
      <w:pPr>
        <w:spacing w:after="0"/>
        <w:ind w:left="0"/>
        <w:jc w:val="both"/>
      </w:pPr>
      <w:r>
        <w:rPr>
          <w:rFonts w:ascii="Times New Roman"/>
          <w:b w:val="false"/>
          <w:i w:val="false"/>
          <w:color w:val="000000"/>
          <w:sz w:val="28"/>
        </w:rPr>
        <w:t>
      Тобыл қаласының шекараларында: Ленин көшесі тақ жағы 1, 1 А, 1 Б, 3, 3 А, 5, 5 А, 7, 7 А, 9, 11, 13, 13 А, 15, 15 А, 17, 17 А, 19, 19 А, 21, 21 А, 23, 23 А, 25, 25 А, 27, 27 А, 29, 31, 33, 35, 37, 39, 41, 43, 45, 47, 49, 51, 53, 55, 57, 59, 61, 63, 65, 67, 69, 71, 73, 75, 77, 79, 81, 83, 85, 87, 89, 91, 93, жұп жағы 2, 4, 6, 8, 10, 12, 14, 16, 18, 20, 22, 24, 26, 28, 30, 32, 34, 36, 38, 40, 42, 44, 46, 48, 50, 52, 54, 56, 58, 60, 62, 64, 66, 68, 70, 72, 74, 76, 78, 80, 82, 84, 86, 88, Павлов көшесі жұп жағы 2-1, 2-2, 4-1, 4-2, 6-1, 6-2, 6-3, 8-1, 8-2, 10-1, 10-2, 10-3, 10-4, 12-1, 12-2, 12-3, 12-4, 12-5, 12-6, 12-7, 12-8, 12-9, 12 А-1, 12А-2, 12А-3, 14-1, 14-2, 14-3, 14-4, 16-1, 16-2, 16-3, 16-4, 18-1, 18-2, 20-1, 20-2, 22-1, 22-2, 24-1, 24-2, 26-1, 26-2, 28-1, 28-2, 30-1, 30-2, 32-1, 32-2, 34-1, 34-2, 36-1, 36-2, 38-1, 38-2, 40-1, 40-2, 42-1, 42-2, тақ жағы 1, 3, 5, 7, 9, 11, 13, 15, 17, 17 А, 19, 21, 23, 25, 27, 29, 31, 33, 35, 37, 39, 41, 43, 45, 47, Семин көшесі 3, 6, 13, 15, 21, Заречная көшесі 2, 3, 4, 5, 6, 7, 8, 9/1, 10, 11, 12, 13, 14, 15, 16, 17, 18, 19, 20, 21, 22, Урожайная көшесі 1, 2, 3, 4, 5, 6, 7, 8, 9, 10, 11, 12, 13, 14, 15, 16, 17, 18, 19, 20, 21, 22, 22/1, 23, 24, 25, 26, 27, 28, Чайковский көшесі 1, 2, 3, 4, Мичурин көшесі 1, 2, 3, 4, 5, 6, 7, 8, 9, 10, 11, 12, 13, 14, 15, 16, 17, 18, 19, 20, 21, 22, Спортивная көшесі 1, 2, 2 А, 3, 4, 5, 5/1, 5 А, 6, 7, 7 А, 8, 9, 9/1, 10, 11, 12, 13, 14, 15, 15/1, Алтынсарин шағын ауданы тақ жағы 1, 3, 5, 7, 9, 11, 13, 15, 17, 19, 21, 23, 25, 27, 27/1, 29, 31, 33, 35, 37, 39, 41, 43, 45, 47, 49, 51, 53, 55, 57, 59, 61, 63, 65, 67, 69, 71, 73, 75, 77, 79, жұп жағы 2, 4, 6, 8, 10, 12, 14, 16, 18, 20, 22, 24, 26, 28, 30, 32, 34, 36, 38, 40, 42, 44, 46, 48, 50, 52, 54, 56, 58, 60, 62, 64, 66, 68, 70, 72, 74, 76, 78, 80, Механизаторлар көшесі жұп жағы 10, 16, 18, 20, 26, 28, 30, 34, 44, 46, 48, 58, 66, 86, 90, 94, 110, 120, 136, 142, 144.</w:t>
      </w:r>
    </w:p>
    <w:bookmarkEnd w:id="13"/>
    <w:bookmarkStart w:name="z22" w:id="14"/>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Тобыл қаласы, Механизаторлар көшесі, 2 А, жеке кәсіпкер "Хакимов Марат Жанайдарович" ғимараты.";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564</w:t>
      </w:r>
      <w:r>
        <w:rPr>
          <w:rFonts w:ascii="Times New Roman"/>
          <w:b w:val="false"/>
          <w:i w:val="false"/>
          <w:color w:val="000000"/>
          <w:sz w:val="28"/>
        </w:rPr>
        <w:t xml:space="preserve"> сайлау учаскесі жаңа редакцияда жазылсын:</w:t>
      </w:r>
    </w:p>
    <w:bookmarkStart w:name="z24" w:id="15"/>
    <w:p>
      <w:pPr>
        <w:spacing w:after="0"/>
        <w:ind w:left="0"/>
        <w:jc w:val="both"/>
      </w:pPr>
      <w:r>
        <w:rPr>
          <w:rFonts w:ascii="Times New Roman"/>
          <w:b w:val="false"/>
          <w:i w:val="false"/>
          <w:color w:val="000000"/>
          <w:sz w:val="28"/>
        </w:rPr>
        <w:t>
      "№ 564 сайлау учаскесі</w:t>
      </w:r>
    </w:p>
    <w:bookmarkEnd w:id="15"/>
    <w:bookmarkStart w:name="z25" w:id="16"/>
    <w:p>
      <w:pPr>
        <w:spacing w:after="0"/>
        <w:ind w:left="0"/>
        <w:jc w:val="both"/>
      </w:pPr>
      <w:r>
        <w:rPr>
          <w:rFonts w:ascii="Times New Roman"/>
          <w:b w:val="false"/>
          <w:i w:val="false"/>
          <w:color w:val="000000"/>
          <w:sz w:val="28"/>
        </w:rPr>
        <w:t>
      Тобыл қаласының шекараларында: Семин көшесі жұп жағы 42, 44, 46, "АВТОМОБИЛИСТ" бау - бақша серіктестігі" тұтыну кооперативі, "Мелиоратор" бау - бақша серіктестігі" тұтыну кооперативі.</w:t>
      </w:r>
    </w:p>
    <w:bookmarkEnd w:id="16"/>
    <w:bookmarkStart w:name="z26" w:id="17"/>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Тобыл қаласы, Семин көшесі, 48, Қостанай облысы әкімдігі денсаулық сақтау басқармасының "Қостанай облыстық психикалық денсаулық орталығы" коммуналдық мемлекеттік кәсіпорнының ғимараты.";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582</w:t>
      </w:r>
      <w:r>
        <w:rPr>
          <w:rFonts w:ascii="Times New Roman"/>
          <w:b w:val="false"/>
          <w:i w:val="false"/>
          <w:color w:val="000000"/>
          <w:sz w:val="28"/>
        </w:rPr>
        <w:t xml:space="preserve"> сайлау учаскесі жаңа редакцияда жазылсын:</w:t>
      </w:r>
    </w:p>
    <w:bookmarkStart w:name="z28" w:id="18"/>
    <w:p>
      <w:pPr>
        <w:spacing w:after="0"/>
        <w:ind w:left="0"/>
        <w:jc w:val="both"/>
      </w:pPr>
      <w:r>
        <w:rPr>
          <w:rFonts w:ascii="Times New Roman"/>
          <w:b w:val="false"/>
          <w:i w:val="false"/>
          <w:color w:val="000000"/>
          <w:sz w:val="28"/>
        </w:rPr>
        <w:t>
      "№ 582 сайлау учаскесі</w:t>
      </w:r>
    </w:p>
    <w:bookmarkEnd w:id="18"/>
    <w:bookmarkStart w:name="z29" w:id="19"/>
    <w:p>
      <w:pPr>
        <w:spacing w:after="0"/>
        <w:ind w:left="0"/>
        <w:jc w:val="both"/>
      </w:pPr>
      <w:r>
        <w:rPr>
          <w:rFonts w:ascii="Times New Roman"/>
          <w:b w:val="false"/>
          <w:i w:val="false"/>
          <w:color w:val="000000"/>
          <w:sz w:val="28"/>
        </w:rPr>
        <w:t>
      Шекаралары: Октябрьское ауылы, Лиманое ауылы.</w:t>
      </w:r>
    </w:p>
    <w:bookmarkEnd w:id="19"/>
    <w:bookmarkStart w:name="z30" w:id="20"/>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Октябрьское ауылы, Ленинградская көшесі, 8, Қостанай ауданы әкімдігінің "Мәдениет және тілдерді дамыту бөлімі" мемлекеттік мекемесінің "Мәдени - демалыс орталығы" коммуналдық мемлекеттік қазыналық кәсіпорнының Октябрь ауылдық мәдениет үйінің ғимараты.";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593</w:t>
      </w:r>
      <w:r>
        <w:rPr>
          <w:rFonts w:ascii="Times New Roman"/>
          <w:b w:val="false"/>
          <w:i w:val="false"/>
          <w:color w:val="000000"/>
          <w:sz w:val="28"/>
        </w:rPr>
        <w:t xml:space="preserve"> сайлау учаскесі жаңа редакцияда жазылсын:</w:t>
      </w:r>
    </w:p>
    <w:bookmarkStart w:name="z32" w:id="21"/>
    <w:p>
      <w:pPr>
        <w:spacing w:after="0"/>
        <w:ind w:left="0"/>
        <w:jc w:val="both"/>
      </w:pPr>
      <w:r>
        <w:rPr>
          <w:rFonts w:ascii="Times New Roman"/>
          <w:b w:val="false"/>
          <w:i w:val="false"/>
          <w:color w:val="000000"/>
          <w:sz w:val="28"/>
        </w:rPr>
        <w:t>
      "№ 593 сайлау учаскесі</w:t>
      </w:r>
    </w:p>
    <w:bookmarkEnd w:id="21"/>
    <w:bookmarkStart w:name="z33" w:id="22"/>
    <w:p>
      <w:pPr>
        <w:spacing w:after="0"/>
        <w:ind w:left="0"/>
        <w:jc w:val="both"/>
      </w:pPr>
      <w:r>
        <w:rPr>
          <w:rFonts w:ascii="Times New Roman"/>
          <w:b w:val="false"/>
          <w:i w:val="false"/>
          <w:color w:val="000000"/>
          <w:sz w:val="28"/>
        </w:rPr>
        <w:t>
      Заречное ауылының шекаралары: Северный ауданы жұп жағы 2А, 4А, 6А, 8, 10А, 10, 12А, 14А, 14, 16, 18, 22, 26, 30, 32, 34, 36, 38, 42, 44, 50, 52, 54, 56, 60, 64, 68, 70, 72, 74, 76, 78, 82, 84, 86, 88, 90, 92, 94, 96, 98, 106/1, 108, 112, 118, 120, 122, 124, 126, 128, 130, 136, 480А, 482, 488, 490, 492, 494, 496, 498, 500, 502, 504, 506, 508, 510, 512, 516, 518, 520, 522, 524, 526, 528, 530, 532, 534, 536, 538, 540, 542, 544, 546, 548, 550, 552, 554, 558, 560, 562, 564, 566, 568, 570, 572, 574, 576, 232, 232/1, 234, 236, 1472, 1466, 1468/1, 1490, 1532, 1512, 1522, 1518, тақ жағы 3А, 5А, 7, 9Б, 11А, 13А, 9/1, 9Г, 9/2Б, 11, 13, 15/1, 17, 25, 27, 29, 31, 33, 35, 37, 39, 47, 51, 55, 57, 59, 61, 63, 67, 69, 71, 79, 81, 83, 85, 87, 89, 93, 95, 97, 99, 101/1, 103/2, 105, 107, 109, 111, 113, 117, 119, 121, 125, 127, 131, 133, 135, 139, 479, 481, 483А, 485, 487, 489, 491, 493, 495, 497, 499, 501, 503, 505, 507, 509, 511, 513, 515, 517, 519, 521, 523, 525, 527, 529, 531, 533, 535, 537, 539, 541, 543, 545, 547, 549, 551, 553, 561, 563, 565, 567, 569, 571, 573, 575, 577, 233, 235, 5, 5/1, 5/2, 5/3, 5/4, 5/5, 5/6, 5/7, 5/8, 5/9, 5/10, 1243, 1479, 1475, 1493, 1463, 1461, 1457, 1541, 1543, 1515/1, 1525, 1499.</w:t>
      </w:r>
    </w:p>
    <w:bookmarkEnd w:id="22"/>
    <w:bookmarkStart w:name="z34" w:id="23"/>
    <w:p>
      <w:pPr>
        <w:spacing w:after="0"/>
        <w:ind w:left="0"/>
        <w:jc w:val="both"/>
      </w:pPr>
      <w:r>
        <w:rPr>
          <w:rFonts w:ascii="Times New Roman"/>
          <w:b w:val="false"/>
          <w:i w:val="false"/>
          <w:color w:val="000000"/>
          <w:sz w:val="28"/>
        </w:rPr>
        <w:t>
      Сайлау учаскесінің орналасқан жері: Қостанай облысы, Қостанай ауданы, Заречное ауылы, Северный шағын ауданы, 1, Қостанай облысы әкімдігінің білім басқармасы "Қостанай ауданы білім бөлімінің А. Байтұрсынұлы атындағы мемлекеттік тілде оқытатын жалпы білім беретін мектебі" коммуналдық мемлекеттік мекемесінің ғимараты.".</w:t>
      </w:r>
    </w:p>
    <w:bookmarkEnd w:id="23"/>
    <w:bookmarkStart w:name="z35" w:id="24"/>
    <w:p>
      <w:pPr>
        <w:spacing w:after="0"/>
        <w:ind w:left="0"/>
        <w:jc w:val="both"/>
      </w:pPr>
      <w:r>
        <w:rPr>
          <w:rFonts w:ascii="Times New Roman"/>
          <w:b w:val="false"/>
          <w:i w:val="false"/>
          <w:color w:val="000000"/>
          <w:sz w:val="28"/>
        </w:rPr>
        <w:t>
      2. "Қостанай ауданы әкімінің аппараты" мемлекеттік мекемесі Қазақстан Республикасының заңнамасында белгіленген тәртіппен:</w:t>
      </w:r>
    </w:p>
    <w:bookmarkEnd w:id="24"/>
    <w:bookmarkStart w:name="z36" w:id="25"/>
    <w:p>
      <w:pPr>
        <w:spacing w:after="0"/>
        <w:ind w:left="0"/>
        <w:jc w:val="both"/>
      </w:pPr>
      <w:r>
        <w:rPr>
          <w:rFonts w:ascii="Times New Roman"/>
          <w:b w:val="false"/>
          <w:i w:val="false"/>
          <w:color w:val="000000"/>
          <w:sz w:val="28"/>
        </w:rPr>
        <w:t>
      1) осы шешімнің Қазақстан Республикасы Әділет министрлігінде мемлекеттік тіркелуін;</w:t>
      </w:r>
    </w:p>
    <w:bookmarkEnd w:id="25"/>
    <w:bookmarkStart w:name="z37" w:id="26"/>
    <w:p>
      <w:pPr>
        <w:spacing w:after="0"/>
        <w:ind w:left="0"/>
        <w:jc w:val="both"/>
      </w:pPr>
      <w:r>
        <w:rPr>
          <w:rFonts w:ascii="Times New Roman"/>
          <w:b w:val="false"/>
          <w:i w:val="false"/>
          <w:color w:val="000000"/>
          <w:sz w:val="28"/>
        </w:rPr>
        <w:t>
      2) осы шешімді ресми жарияланғаннан кейін Қостанай ауданы әкімдігінің интернет - ресурсында орналастырылуын қамтамасыз етсін.</w:t>
      </w:r>
    </w:p>
    <w:bookmarkEnd w:id="26"/>
    <w:bookmarkStart w:name="z38" w:id="27"/>
    <w:p>
      <w:pPr>
        <w:spacing w:after="0"/>
        <w:ind w:left="0"/>
        <w:jc w:val="both"/>
      </w:pPr>
      <w:r>
        <w:rPr>
          <w:rFonts w:ascii="Times New Roman"/>
          <w:b w:val="false"/>
          <w:i w:val="false"/>
          <w:color w:val="000000"/>
          <w:sz w:val="28"/>
        </w:rPr>
        <w:t>
      3. Осы шешімнің орындалуын бақылау Қостанай ауданы әкімі аппаратының басшысына жүктелсін.</w:t>
      </w:r>
    </w:p>
    <w:bookmarkEnd w:id="27"/>
    <w:bookmarkStart w:name="z39" w:id="28"/>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2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Нургалиев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