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6fcc" w14:textId="d9f6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"Kazakhstan JinijangCo., Ltd" жеке компаниясына жария сервитут белгілеу туралы</w:t>
      </w:r>
    </w:p>
    <w:p>
      <w:pPr>
        <w:spacing w:after="0"/>
        <w:ind w:left="0"/>
        <w:jc w:val="both"/>
      </w:pPr>
      <w:r>
        <w:rPr>
          <w:rFonts w:ascii="Times New Roman"/>
          <w:b w:val="false"/>
          <w:i w:val="false"/>
          <w:color w:val="000000"/>
          <w:sz w:val="28"/>
        </w:rPr>
        <w:t>Қостанай облысы Қарасу ауданы Айдарлы ауылдық округі әкімінің 2026 жылғы 7 шілдедегі № 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Айдарлы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Карасу ауданының Айдарлы ауылдық округі аумағында орналасқан, пайдалы қазбалардың ресурстары мен қорларын бекіту үшін геологиялық барлау жұмыстарын орындау мақсатында, "Kazakhstan JinijangCo., Ltd" жеке компаниясына жалпы алаңы 1433,0 гектар жер учаскесіне жария сервитут белгіленсін.</w:t>
      </w:r>
    </w:p>
    <w:bookmarkEnd w:id="1"/>
    <w:bookmarkStart w:name="z6" w:id="2"/>
    <w:p>
      <w:pPr>
        <w:spacing w:after="0"/>
        <w:ind w:left="0"/>
        <w:jc w:val="both"/>
      </w:pPr>
      <w:r>
        <w:rPr>
          <w:rFonts w:ascii="Times New Roman"/>
          <w:b w:val="false"/>
          <w:i w:val="false"/>
          <w:color w:val="000000"/>
          <w:sz w:val="28"/>
        </w:rPr>
        <w:t>
      2. "Қарасу ауданы Айдарлы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Айдарлы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