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da0d" w14:textId="777da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2026 жылы әлеуметтік қолдау көрсету туралы</w:t>
      </w:r>
    </w:p>
    <w:p>
      <w:pPr>
        <w:spacing w:after="0"/>
        <w:ind w:left="0"/>
        <w:jc w:val="both"/>
      </w:pPr>
      <w:r>
        <w:rPr>
          <w:rFonts w:ascii="Times New Roman"/>
          <w:b w:val="false"/>
          <w:i w:val="false"/>
          <w:color w:val="000000"/>
          <w:sz w:val="28"/>
        </w:rPr>
        <w:t>Қостанай облысы Қарасу ауданы мәслихатының 2026 жылғы 18 наурыздағы № 301 шешімі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бұйрығына,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мөлшерін айқындау туралы" Қазақстан Республикасы Ұлттық экономика министрінің 2023 жылғы 29 маусымдағы </w:t>
      </w:r>
      <w:r>
        <w:rPr>
          <w:rFonts w:ascii="Times New Roman"/>
          <w:b w:val="false"/>
          <w:i w:val="false"/>
          <w:color w:val="000000"/>
          <w:sz w:val="28"/>
        </w:rPr>
        <w:t>№ 126</w:t>
      </w:r>
      <w:r>
        <w:rPr>
          <w:rFonts w:ascii="Times New Roman"/>
          <w:b w:val="false"/>
          <w:i w:val="false"/>
          <w:color w:val="000000"/>
          <w:sz w:val="28"/>
        </w:rPr>
        <w:t xml:space="preserve"> бұйрығына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1. 2026 жылы Қарасу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көтерме жәрдемақы және тұрғын үй сатып алуға немесе салуға бюджеттік кредит берілсін: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3"/>
    <w:bookmarkStart w:name="z8" w:id="4"/>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4"/>
    <w:bookmarkStart w:name="z9" w:id="5"/>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