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b05c" w14:textId="54fb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ауқымдағы табиғи сипаттағы төтенше жағдайды жариялау туралы" Қарасу ауданы Қарасу ауылдық округінің әкімінің 2026 жылғы 10 наурыздағы № 2 шешімінің күші жойылды деп тану туралы</w:t>
      </w:r>
    </w:p>
    <w:p>
      <w:pPr>
        <w:spacing w:after="0"/>
        <w:ind w:left="0"/>
        <w:jc w:val="both"/>
      </w:pPr>
      <w:r>
        <w:rPr>
          <w:rFonts w:ascii="Times New Roman"/>
          <w:b w:val="false"/>
          <w:i w:val="false"/>
          <w:color w:val="000000"/>
          <w:sz w:val="28"/>
        </w:rPr>
        <w:t>Қостанай облысы Қарасу ауданы Қарасу ауылдық округі әкімінің 2026 жылғы 23 маусымдағы № 4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Қарасу ауданының төтенше жағдайдың алдын алу және оны жою жөніндегі комиссиясының 2026 жылғы 8 маусымдағы № 6 кезектен тыс отырысының хаттамасына сәйкес Қарасу ауданы Қарасу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Қарасу ауданы Қарасу ауылдық округі әкімінің "Объектілік ауқымдағы табиғи сипаттағы төтенше жағдайды жариялау туралы" 2026 жылғы 10 наурыздағы </w:t>
      </w:r>
      <w:r>
        <w:rPr>
          <w:rFonts w:ascii="Times New Roman"/>
          <w:b w:val="false"/>
          <w:i w:val="false"/>
          <w:color w:val="000000"/>
          <w:sz w:val="28"/>
        </w:rPr>
        <w:t>№ 2</w:t>
      </w:r>
      <w:r>
        <w:rPr>
          <w:rFonts w:ascii="Times New Roman"/>
          <w:b w:val="false"/>
          <w:i w:val="false"/>
          <w:color w:val="000000"/>
          <w:sz w:val="28"/>
        </w:rPr>
        <w:t xml:space="preserve">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"Қарасу ауданы Қарасу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Беккулинов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