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9f835" w14:textId="3e9f83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Қамысты аудандық мәслихатының 2022 жылғы 26 қазандағы № 181 "Қамысты ауданы бойынша халық үшін тұрмыстық қатты қалдықтарды жинауға, тасымалдауға, сұрыптауға және көмуге арналған тарифтерді бекіту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Қамысты ауданы мәслихатының 2026 жылғы 17 шілдедегі № 477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Қамысты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Қамысты аудандық мәслихатының "Қамысты ауданы бойынша халық үшін тұрмыстық қатты қалдықтарды жинауға, тасымалдауға, сұрыптауға және көмуге арналған тарифтерді бекіту туралы" 2022 жылғы 26 қазандағы </w:t>
      </w:r>
      <w:r>
        <w:rPr>
          <w:rFonts w:ascii="Times New Roman"/>
          <w:b w:val="false"/>
          <w:i w:val="false"/>
          <w:color w:val="000000"/>
          <w:sz w:val="28"/>
        </w:rPr>
        <w:t>№ 181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30387 болып тіркелген) шешіміне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Қамысты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Искаков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Мәслихаттың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2026 жылғы "17" шілдедегі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477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Мәслихаттың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"26" қазандағы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181 шешіміне қосымша</w:t>
            </w:r>
          </w:p>
        </w:tc>
      </w:tr>
    </w:tbl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Қамысты ауданы бойынша халық үшін тұрмыстық қатты қалдықтарды жинауға, тасымалдауға, сұрыптауға және көмуге арналған тарифтер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бірлік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 құны, теңге,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қосылған құн салығынсыз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қосылған құн салығымен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үйлер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айына 1 тұрғыннан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480,74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557,66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Жайсыз үйлер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549,41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637,32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заңды тұлғалар үшін бір бірлігіне (көлеміне) жылдық тариф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3052,30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3540,67 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