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95ef" w14:textId="b829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Қамысты ауданы мәслихатының 2026 жылғы 17 шілдедегі № 476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"Қостанай облысы әкімдігінің</w:t>
      </w:r>
    </w:p>
    <w:bookmarkEnd w:id="4"/>
    <w:bookmarkStart w:name="z10" w:id="5"/>
    <w:p>
      <w:pPr>
        <w:spacing w:after="0"/>
        <w:ind w:left="0"/>
        <w:jc w:val="both"/>
      </w:pPr>
      <w:r>
        <w:rPr>
          <w:rFonts w:ascii="Times New Roman"/>
          <w:b w:val="false"/>
          <w:i w:val="false"/>
          <w:color w:val="000000"/>
          <w:sz w:val="28"/>
        </w:rPr>
        <w:t>
      жұмыспен қамтуды үйлестіру және</w:t>
      </w:r>
    </w:p>
    <w:bookmarkEnd w:id="5"/>
    <w:bookmarkStart w:name="z11" w:id="6"/>
    <w:p>
      <w:pPr>
        <w:spacing w:after="0"/>
        <w:ind w:left="0"/>
        <w:jc w:val="both"/>
      </w:pPr>
      <w:r>
        <w:rPr>
          <w:rFonts w:ascii="Times New Roman"/>
          <w:b w:val="false"/>
          <w:i w:val="false"/>
          <w:color w:val="000000"/>
          <w:sz w:val="28"/>
        </w:rPr>
        <w:t>
      әлеуметтік бағдарламалар басқармасы"</w:t>
      </w:r>
    </w:p>
    <w:bookmarkEnd w:id="6"/>
    <w:bookmarkStart w:name="z12" w:id="7"/>
    <w:p>
      <w:pPr>
        <w:spacing w:after="0"/>
        <w:ind w:left="0"/>
        <w:jc w:val="both"/>
      </w:pPr>
      <w:r>
        <w:rPr>
          <w:rFonts w:ascii="Times New Roman"/>
          <w:b w:val="false"/>
          <w:i w:val="false"/>
          <w:color w:val="000000"/>
          <w:sz w:val="28"/>
        </w:rPr>
        <w:t>
      мемлекеттік мекемесінің басшысы</w:t>
      </w:r>
    </w:p>
    <w:bookmarkEnd w:id="7"/>
    <w:bookmarkStart w:name="z13" w:id="8"/>
    <w:p>
      <w:pPr>
        <w:spacing w:after="0"/>
        <w:ind w:left="0"/>
        <w:jc w:val="both"/>
      </w:pPr>
      <w:r>
        <w:rPr>
          <w:rFonts w:ascii="Times New Roman"/>
          <w:b w:val="false"/>
          <w:i w:val="false"/>
          <w:color w:val="000000"/>
          <w:sz w:val="28"/>
        </w:rPr>
        <w:t>
      _____________Д. Карымсакова</w:t>
      </w:r>
    </w:p>
    <w:bookmarkEnd w:id="8"/>
    <w:bookmarkStart w:name="z14" w:id="9"/>
    <w:p>
      <w:pPr>
        <w:spacing w:after="0"/>
        <w:ind w:left="0"/>
        <w:jc w:val="both"/>
      </w:pPr>
      <w:r>
        <w:rPr>
          <w:rFonts w:ascii="Times New Roman"/>
          <w:b w:val="false"/>
          <w:i w:val="false"/>
          <w:color w:val="000000"/>
          <w:sz w:val="28"/>
        </w:rPr>
        <w:t>
      17.07.2026 ж.</w:t>
      </w:r>
    </w:p>
    <w:bookmarkEnd w:id="9"/>
    <w:bookmarkStart w:name="z15" w:id="10"/>
    <w:p>
      <w:pPr>
        <w:spacing w:after="0"/>
        <w:ind w:left="0"/>
        <w:jc w:val="both"/>
      </w:pPr>
      <w:r>
        <w:rPr>
          <w:rFonts w:ascii="Times New Roman"/>
          <w:b w:val="false"/>
          <w:i w:val="false"/>
          <w:color w:val="000000"/>
          <w:sz w:val="28"/>
        </w:rPr>
        <w:t>
      "Қамысты ауданы әкімдігінің</w:t>
      </w:r>
    </w:p>
    <w:bookmarkEnd w:id="10"/>
    <w:bookmarkStart w:name="z16" w:id="11"/>
    <w:p>
      <w:pPr>
        <w:spacing w:after="0"/>
        <w:ind w:left="0"/>
        <w:jc w:val="both"/>
      </w:pPr>
      <w:r>
        <w:rPr>
          <w:rFonts w:ascii="Times New Roman"/>
          <w:b w:val="false"/>
          <w:i w:val="false"/>
          <w:color w:val="000000"/>
          <w:sz w:val="28"/>
        </w:rPr>
        <w:t>
      жұмыспен қамту және әлеуметтік</w:t>
      </w:r>
    </w:p>
    <w:bookmarkEnd w:id="11"/>
    <w:bookmarkStart w:name="z17" w:id="12"/>
    <w:p>
      <w:pPr>
        <w:spacing w:after="0"/>
        <w:ind w:left="0"/>
        <w:jc w:val="both"/>
      </w:pPr>
      <w:r>
        <w:rPr>
          <w:rFonts w:ascii="Times New Roman"/>
          <w:b w:val="false"/>
          <w:i w:val="false"/>
          <w:color w:val="000000"/>
          <w:sz w:val="28"/>
        </w:rPr>
        <w:t>
      бағдарламалар бөлімі" мемлекеттік</w:t>
      </w:r>
    </w:p>
    <w:bookmarkEnd w:id="12"/>
    <w:bookmarkStart w:name="z18" w:id="13"/>
    <w:p>
      <w:pPr>
        <w:spacing w:after="0"/>
        <w:ind w:left="0"/>
        <w:jc w:val="both"/>
      </w:pPr>
      <w:r>
        <w:rPr>
          <w:rFonts w:ascii="Times New Roman"/>
          <w:b w:val="false"/>
          <w:i w:val="false"/>
          <w:color w:val="000000"/>
          <w:sz w:val="28"/>
        </w:rPr>
        <w:t>
      мекемесінің басшысы</w:t>
      </w:r>
    </w:p>
    <w:bookmarkEnd w:id="13"/>
    <w:bookmarkStart w:name="z19" w:id="14"/>
    <w:p>
      <w:pPr>
        <w:spacing w:after="0"/>
        <w:ind w:left="0"/>
        <w:jc w:val="both"/>
      </w:pPr>
      <w:r>
        <w:rPr>
          <w:rFonts w:ascii="Times New Roman"/>
          <w:b w:val="false"/>
          <w:i w:val="false"/>
          <w:color w:val="000000"/>
          <w:sz w:val="28"/>
        </w:rPr>
        <w:t>
      _____________С. Кстаубаева</w:t>
      </w:r>
    </w:p>
    <w:bookmarkEnd w:id="14"/>
    <w:bookmarkStart w:name="z20" w:id="15"/>
    <w:p>
      <w:pPr>
        <w:spacing w:after="0"/>
        <w:ind w:left="0"/>
        <w:jc w:val="both"/>
      </w:pPr>
      <w:r>
        <w:rPr>
          <w:rFonts w:ascii="Times New Roman"/>
          <w:b w:val="false"/>
          <w:i w:val="false"/>
          <w:color w:val="000000"/>
          <w:sz w:val="28"/>
        </w:rPr>
        <w:t>
      17.07.2026 ж.</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 </w:t>
            </w:r>
          </w:p>
        </w:tc>
      </w:tr>
    </w:tbl>
    <w:bookmarkStart w:name="z25" w:id="1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16"/>
    <w:bookmarkStart w:name="z26" w:id="17"/>
    <w:p>
      <w:pPr>
        <w:spacing w:after="0"/>
        <w:ind w:left="0"/>
        <w:jc w:val="left"/>
      </w:pPr>
      <w:r>
        <w:rPr>
          <w:rFonts w:ascii="Times New Roman"/>
          <w:b/>
          <w:i w:val="false"/>
          <w:color w:val="000000"/>
        </w:rPr>
        <w:t xml:space="preserve"> 1. Жалпы ережелер</w:t>
      </w:r>
    </w:p>
    <w:bookmarkEnd w:id="17"/>
    <w:bookmarkStart w:name="z27" w:id="1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 тәртібін белгілейді.</w:t>
      </w:r>
    </w:p>
    <w:bookmarkEnd w:id="18"/>
    <w:bookmarkStart w:name="z28" w:id="1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9"/>
    <w:bookmarkStart w:name="z29" w:id="20"/>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 </w:t>
      </w:r>
    </w:p>
    <w:bookmarkEnd w:id="20"/>
    <w:bookmarkStart w:name="z30" w:id="2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21"/>
    <w:bookmarkStart w:name="z31" w:id="22"/>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22"/>
    <w:bookmarkStart w:name="z32" w:id="23"/>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23"/>
    <w:bookmarkStart w:name="z33" w:id="2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24"/>
    <w:bookmarkStart w:name="z34" w:id="25"/>
    <w:p>
      <w:pPr>
        <w:spacing w:after="0"/>
        <w:ind w:left="0"/>
        <w:jc w:val="both"/>
      </w:pPr>
      <w:r>
        <w:rPr>
          <w:rFonts w:ascii="Times New Roman"/>
          <w:b w:val="false"/>
          <w:i w:val="false"/>
          <w:color w:val="000000"/>
          <w:sz w:val="28"/>
        </w:rPr>
        <w:t xml:space="preserve">
      6) ең төмен күнкөріс деңгейі – шамасы бойынша ең төмен тұтыну себетінің құнына тең, бір адамға шаққандағы ең төмен ақшалай кіріс; </w:t>
      </w:r>
    </w:p>
    <w:bookmarkEnd w:id="25"/>
    <w:bookmarkStart w:name="z35" w:id="2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6"/>
    <w:bookmarkStart w:name="z36" w:id="27"/>
    <w:p>
      <w:pPr>
        <w:spacing w:after="0"/>
        <w:ind w:left="0"/>
        <w:jc w:val="both"/>
      </w:pPr>
      <w:r>
        <w:rPr>
          <w:rFonts w:ascii="Times New Roman"/>
          <w:b w:val="false"/>
          <w:i w:val="false"/>
          <w:color w:val="000000"/>
          <w:sz w:val="28"/>
        </w:rPr>
        <w:t xml:space="preserve">
      8) мереке күндері - Қазақстан Республикасының ұлттық және мемлекеттік мереке күндері; </w:t>
      </w:r>
    </w:p>
    <w:bookmarkEnd w:id="27"/>
    <w:bookmarkStart w:name="z37" w:id="2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8"/>
    <w:bookmarkStart w:name="z38" w:id="29"/>
    <w:p>
      <w:pPr>
        <w:spacing w:after="0"/>
        <w:ind w:left="0"/>
        <w:jc w:val="both"/>
      </w:pPr>
      <w:r>
        <w:rPr>
          <w:rFonts w:ascii="Times New Roman"/>
          <w:b w:val="false"/>
          <w:i w:val="false"/>
          <w:color w:val="000000"/>
          <w:sz w:val="28"/>
        </w:rPr>
        <w:t xml:space="preserve">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w:t>
      </w:r>
    </w:p>
    <w:bookmarkEnd w:id="29"/>
    <w:bookmarkStart w:name="z39" w:id="30"/>
    <w:p>
      <w:pPr>
        <w:spacing w:after="0"/>
        <w:ind w:left="0"/>
        <w:jc w:val="both"/>
      </w:pPr>
      <w:r>
        <w:rPr>
          <w:rFonts w:ascii="Times New Roman"/>
          <w:b w:val="false"/>
          <w:i w:val="false"/>
          <w:color w:val="000000"/>
          <w:sz w:val="28"/>
        </w:rPr>
        <w:t xml:space="preserve">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 </w:t>
      </w:r>
    </w:p>
    <w:bookmarkEnd w:id="30"/>
    <w:bookmarkStart w:name="z40" w:id="31"/>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31"/>
    <w:bookmarkStart w:name="z41" w:id="32"/>
    <w:p>
      <w:pPr>
        <w:spacing w:after="0"/>
        <w:ind w:left="0"/>
        <w:jc w:val="both"/>
      </w:pPr>
      <w:r>
        <w:rPr>
          <w:rFonts w:ascii="Times New Roman"/>
          <w:b w:val="false"/>
          <w:i w:val="false"/>
          <w:color w:val="000000"/>
          <w:sz w:val="28"/>
        </w:rPr>
        <w:t>
      13) цифрлық құжаттар сервисі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w:t>
      </w:r>
    </w:p>
    <w:bookmarkEnd w:id="32"/>
    <w:bookmarkStart w:name="z42" w:id="33"/>
    <w:p>
      <w:pPr>
        <w:spacing w:after="0"/>
        <w:ind w:left="0"/>
        <w:jc w:val="both"/>
      </w:pPr>
      <w:r>
        <w:rPr>
          <w:rFonts w:ascii="Times New Roman"/>
          <w:b w:val="false"/>
          <w:i w:val="false"/>
          <w:color w:val="000000"/>
          <w:sz w:val="28"/>
        </w:rPr>
        <w:t xml:space="preserve">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 </w:t>
      </w:r>
    </w:p>
    <w:bookmarkEnd w:id="33"/>
    <w:bookmarkStart w:name="z43" w:id="34"/>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 </w:t>
      </w:r>
    </w:p>
    <w:bookmarkEnd w:id="34"/>
    <w:bookmarkStart w:name="z44" w:id="35"/>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1 рет) көрсетіледі, өтініш берілген айдан бастап жүзеге асырылады.</w:t>
      </w:r>
    </w:p>
    <w:bookmarkEnd w:id="35"/>
    <w:bookmarkStart w:name="z45" w:id="36"/>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36"/>
    <w:bookmarkStart w:name="z46" w:id="3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7"/>
    <w:bookmarkStart w:name="z47" w:id="38"/>
    <w:p>
      <w:pPr>
        <w:spacing w:after="0"/>
        <w:ind w:left="0"/>
        <w:jc w:val="both"/>
      </w:pPr>
      <w:r>
        <w:rPr>
          <w:rFonts w:ascii="Times New Roman"/>
          <w:b w:val="false"/>
          <w:i w:val="false"/>
          <w:color w:val="000000"/>
          <w:sz w:val="28"/>
        </w:rPr>
        <w:t>
      2) 26 сәуір - Чернобыль апатын халықаралық еске алу күні;</w:t>
      </w:r>
    </w:p>
    <w:bookmarkEnd w:id="38"/>
    <w:bookmarkStart w:name="z48" w:id="39"/>
    <w:p>
      <w:pPr>
        <w:spacing w:after="0"/>
        <w:ind w:left="0"/>
        <w:jc w:val="both"/>
      </w:pPr>
      <w:r>
        <w:rPr>
          <w:rFonts w:ascii="Times New Roman"/>
          <w:b w:val="false"/>
          <w:i w:val="false"/>
          <w:color w:val="000000"/>
          <w:sz w:val="28"/>
        </w:rPr>
        <w:t>
      3) 7 мамыр - Отан қорғаушы күні;</w:t>
      </w:r>
    </w:p>
    <w:bookmarkEnd w:id="39"/>
    <w:bookmarkStart w:name="z49" w:id="40"/>
    <w:p>
      <w:pPr>
        <w:spacing w:after="0"/>
        <w:ind w:left="0"/>
        <w:jc w:val="both"/>
      </w:pPr>
      <w:r>
        <w:rPr>
          <w:rFonts w:ascii="Times New Roman"/>
          <w:b w:val="false"/>
          <w:i w:val="false"/>
          <w:color w:val="000000"/>
          <w:sz w:val="28"/>
        </w:rPr>
        <w:t>
      4) 9 мамыр - Жеңіс күні;</w:t>
      </w:r>
    </w:p>
    <w:bookmarkEnd w:id="40"/>
    <w:bookmarkStart w:name="z50" w:id="41"/>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41"/>
    <w:bookmarkStart w:name="z51" w:id="42"/>
    <w:p>
      <w:pPr>
        <w:spacing w:after="0"/>
        <w:ind w:left="0"/>
        <w:jc w:val="both"/>
      </w:pPr>
      <w:r>
        <w:rPr>
          <w:rFonts w:ascii="Times New Roman"/>
          <w:b w:val="false"/>
          <w:i w:val="false"/>
          <w:color w:val="000000"/>
          <w:sz w:val="28"/>
        </w:rPr>
        <w:t>
      6) 16 желтоқсан -Тәуелсіздік күні.</w:t>
      </w:r>
    </w:p>
    <w:bookmarkEnd w:id="42"/>
    <w:bookmarkStart w:name="z52" w:id="43"/>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әлеуметтік көмек бір негіз бойынша тағайындалады.</w:t>
      </w:r>
    </w:p>
    <w:bookmarkEnd w:id="43"/>
    <w:bookmarkStart w:name="z53" w:id="4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44"/>
    <w:bookmarkStart w:name="z54" w:id="45"/>
    <w:p>
      <w:pPr>
        <w:spacing w:after="0"/>
        <w:ind w:left="0"/>
        <w:jc w:val="both"/>
      </w:pPr>
      <w:r>
        <w:rPr>
          <w:rFonts w:ascii="Times New Roman"/>
          <w:b w:val="false"/>
          <w:i w:val="false"/>
          <w:color w:val="000000"/>
          <w:sz w:val="28"/>
        </w:rPr>
        <w:t>
      5. Мереке күндері мен атаулы күндеріне орай әлеуметтік көмек табыстарын есепке алмай, бір рет, азаматтардың мынадай санаттарына көрсетіледі:</w:t>
      </w:r>
    </w:p>
    <w:bookmarkEnd w:id="45"/>
    <w:bookmarkStart w:name="z55" w:id="4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100000 (жүз мың) теңге мөлшерінде:</w:t>
      </w:r>
    </w:p>
    <w:bookmarkEnd w:id="46"/>
    <w:bookmarkStart w:name="z56" w:id="47"/>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7"/>
    <w:bookmarkStart w:name="z57" w:id="48"/>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w:t>
      </w:r>
    </w:p>
    <w:bookmarkEnd w:id="48"/>
    <w:bookmarkStart w:name="z58" w:id="4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49"/>
    <w:bookmarkStart w:name="z59" w:id="5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50"/>
    <w:bookmarkStart w:name="z60" w:id="5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w:t>
      </w:r>
    </w:p>
    <w:bookmarkEnd w:id="51"/>
    <w:bookmarkStart w:name="z61"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 немесе ұрыс қимылдары кезеңінде әскери қызметін өткеру кезінде ауруға шалдығуы салдарынан мүгедектік белгіленген әскери қызметшілеріне;</w:t>
      </w:r>
    </w:p>
    <w:bookmarkEnd w:id="52"/>
    <w:bookmarkStart w:name="z62" w:id="53"/>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3" w:id="54"/>
    <w:p>
      <w:pPr>
        <w:spacing w:after="0"/>
        <w:ind w:left="0"/>
        <w:jc w:val="both"/>
      </w:pPr>
      <w:r>
        <w:rPr>
          <w:rFonts w:ascii="Times New Roman"/>
          <w:b w:val="false"/>
          <w:i w:val="false"/>
          <w:color w:val="000000"/>
          <w:sz w:val="28"/>
        </w:rPr>
        <w:t xml:space="preserve">
      2) 26 сәуір - Чернобыль апатын халықаралық еске алу күні, 100000 (жүз мың) теңге мөлшерінде: </w:t>
      </w:r>
    </w:p>
    <w:bookmarkEnd w:id="54"/>
    <w:bookmarkStart w:name="z64" w:id="55"/>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салдарларын жоюға қатысқан адамдарға; </w:t>
      </w:r>
    </w:p>
    <w:bookmarkEnd w:id="55"/>
    <w:bookmarkStart w:name="z65" w:id="56"/>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56"/>
    <w:bookmarkStart w:name="z66" w:id="57"/>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w:t>
      </w:r>
    </w:p>
    <w:bookmarkEnd w:id="57"/>
    <w:bookmarkStart w:name="z67" w:id="58"/>
    <w:p>
      <w:pPr>
        <w:spacing w:after="0"/>
        <w:ind w:left="0"/>
        <w:jc w:val="both"/>
      </w:pPr>
      <w:r>
        <w:rPr>
          <w:rFonts w:ascii="Times New Roman"/>
          <w:b w:val="false"/>
          <w:i w:val="false"/>
          <w:color w:val="000000"/>
          <w:sz w:val="28"/>
        </w:rPr>
        <w:t xml:space="preserve">
      Чернобыль атом электр станциясындағы апаттың салдарларын жою кезiнде қаза тапқан адамдардың отбасыларына; </w:t>
      </w:r>
    </w:p>
    <w:bookmarkEnd w:id="58"/>
    <w:bookmarkStart w:name="z68" w:id="5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59"/>
    <w:bookmarkStart w:name="z69" w:id="60"/>
    <w:p>
      <w:pPr>
        <w:spacing w:after="0"/>
        <w:ind w:left="0"/>
        <w:jc w:val="both"/>
      </w:pPr>
      <w:r>
        <w:rPr>
          <w:rFonts w:ascii="Times New Roman"/>
          <w:b w:val="false"/>
          <w:i w:val="false"/>
          <w:color w:val="000000"/>
          <w:sz w:val="28"/>
        </w:rPr>
        <w:t>
      3) 7 мамыр -Отан қорғаушы күні, 100000 (жүз мың) теңге мөлшерінде:</w:t>
      </w:r>
    </w:p>
    <w:bookmarkEnd w:id="60"/>
    <w:bookmarkStart w:name="z70" w:id="61"/>
    <w:p>
      <w:pPr>
        <w:spacing w:after="0"/>
        <w:ind w:left="0"/>
        <w:jc w:val="both"/>
      </w:pPr>
      <w:r>
        <w:rPr>
          <w:rFonts w:ascii="Times New Roman"/>
          <w:b w:val="false"/>
          <w:i w:val="false"/>
          <w:color w:val="000000"/>
          <w:sz w:val="28"/>
        </w:rPr>
        <w:t>
      осы Қағидалардың 5-тармағы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(әскери мамандар мен кеңесшiлердi қоса алғанда) адамдарына;</w:t>
      </w:r>
    </w:p>
    <w:bookmarkEnd w:id="61"/>
    <w:bookmarkStart w:name="z71" w:id="6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62"/>
    <w:bookmarkStart w:name="z72" w:id="6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63"/>
    <w:bookmarkStart w:name="z73" w:id="6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64"/>
    <w:bookmarkStart w:name="z74" w:id="65"/>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қызметшілеріне;</w:t>
      </w:r>
    </w:p>
    <w:bookmarkEnd w:id="65"/>
    <w:bookmarkStart w:name="z75"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6"/>
    <w:bookmarkStart w:name="z76" w:id="6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67"/>
    <w:bookmarkStart w:name="z77" w:id="68"/>
    <w:p>
      <w:pPr>
        <w:spacing w:after="0"/>
        <w:ind w:left="0"/>
        <w:jc w:val="both"/>
      </w:pPr>
      <w:r>
        <w:rPr>
          <w:rFonts w:ascii="Times New Roman"/>
          <w:b w:val="false"/>
          <w:i w:val="false"/>
          <w:color w:val="000000"/>
          <w:sz w:val="28"/>
        </w:rPr>
        <w:t>
      ұрыс қимылдары жүргізілген басқа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8"/>
    <w:bookmarkStart w:name="z78" w:id="69"/>
    <w:p>
      <w:pPr>
        <w:spacing w:after="0"/>
        <w:ind w:left="0"/>
        <w:jc w:val="both"/>
      </w:pPr>
      <w:r>
        <w:rPr>
          <w:rFonts w:ascii="Times New Roman"/>
          <w:b w:val="false"/>
          <w:i w:val="false"/>
          <w:color w:val="000000"/>
          <w:sz w:val="28"/>
        </w:rPr>
        <w:t>
      4) 9 мамыр - Жеңіс күні:</w:t>
      </w:r>
    </w:p>
    <w:bookmarkEnd w:id="69"/>
    <w:bookmarkStart w:name="z79" w:id="70"/>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70"/>
    <w:bookmarkStart w:name="z80" w:id="71"/>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71"/>
    <w:bookmarkStart w:name="z81" w:id="7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72"/>
    <w:bookmarkStart w:name="z82" w:id="7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73"/>
    <w:bookmarkStart w:name="z83" w:id="7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74"/>
    <w:bookmarkStart w:name="z84" w:id="7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75"/>
    <w:bookmarkStart w:name="z85" w:id="7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76"/>
    <w:bookmarkStart w:name="z86" w:id="77"/>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77"/>
    <w:bookmarkStart w:name="z87" w:id="7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78"/>
    <w:bookmarkStart w:name="z88" w:id="7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79"/>
    <w:bookmarkStart w:name="z89" w:id="8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80"/>
    <w:bookmarkStart w:name="z90" w:id="8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81"/>
    <w:bookmarkStart w:name="z91" w:id="8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82"/>
    <w:bookmarkStart w:name="z92" w:id="8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83"/>
    <w:bookmarkStart w:name="z93" w:id="8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84"/>
    <w:bookmarkStart w:name="z94" w:id="85"/>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85"/>
    <w:bookmarkStart w:name="z95" w:id="8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86"/>
    <w:bookmarkStart w:name="z96" w:id="8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87"/>
    <w:bookmarkStart w:name="z97" w:id="8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88"/>
    <w:bookmarkStart w:name="z98" w:id="89"/>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89"/>
    <w:bookmarkStart w:name="z99" w:id="90"/>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90"/>
    <w:bookmarkStart w:name="z100" w:id="91"/>
    <w:p>
      <w:pPr>
        <w:spacing w:after="0"/>
        <w:ind w:left="0"/>
        <w:jc w:val="both"/>
      </w:pPr>
      <w:r>
        <w:rPr>
          <w:rFonts w:ascii="Times New Roman"/>
          <w:b w:val="false"/>
          <w:i w:val="false"/>
          <w:color w:val="000000"/>
          <w:sz w:val="28"/>
        </w:rPr>
        <w:t>
      5) 29 тамыз - Семей ядролық сынақ полигонының жабылған күні, 100000 (жүз мың) теңге мөлшерінде:</w:t>
      </w:r>
    </w:p>
    <w:bookmarkEnd w:id="91"/>
    <w:bookmarkStart w:name="z101" w:id="9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92"/>
    <w:bookmarkStart w:name="z102" w:id="93"/>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93"/>
    <w:bookmarkStart w:name="z103" w:id="94"/>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94"/>
    <w:bookmarkStart w:name="z104" w:id="9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95"/>
    <w:bookmarkStart w:name="z105" w:id="96"/>
    <w:p>
      <w:pPr>
        <w:spacing w:after="0"/>
        <w:ind w:left="0"/>
        <w:jc w:val="both"/>
      </w:pPr>
      <w:r>
        <w:rPr>
          <w:rFonts w:ascii="Times New Roman"/>
          <w:b w:val="false"/>
          <w:i w:val="false"/>
          <w:color w:val="000000"/>
          <w:sz w:val="28"/>
        </w:rPr>
        <w:t>
      6) 16 желтоқсан – Тәуелсіздік күні, 200 000 (екі жүз мың теңге) теңге мөлшерінде:</w:t>
      </w:r>
    </w:p>
    <w:bookmarkEnd w:id="96"/>
    <w:bookmarkStart w:name="z106" w:id="97"/>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Заңында белгіленген тәртіппен ақталған 1986 жылғы 17-18 желтоқсандағы Қазақстандағы оқиғаларға қатысушылар қатарынан саяси қуғын-сүргіндер құрбандарына. </w:t>
      </w:r>
    </w:p>
    <w:bookmarkEnd w:id="97"/>
    <w:bookmarkStart w:name="z107" w:id="98"/>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98"/>
    <w:bookmarkStart w:name="z108" w:id="99"/>
    <w:p>
      <w:pPr>
        <w:spacing w:after="0"/>
        <w:ind w:left="0"/>
        <w:jc w:val="both"/>
      </w:pPr>
      <w:r>
        <w:rPr>
          <w:rFonts w:ascii="Times New Roman"/>
          <w:b w:val="false"/>
          <w:i w:val="false"/>
          <w:color w:val="000000"/>
          <w:sz w:val="28"/>
        </w:rPr>
        <w:t>
      1) тұрмыстық қажеттіліктерге әлеуметтік көмек:</w:t>
      </w:r>
    </w:p>
    <w:bookmarkEnd w:id="99"/>
    <w:bookmarkStart w:name="z109" w:id="100"/>
    <w:p>
      <w:pPr>
        <w:spacing w:after="0"/>
        <w:ind w:left="0"/>
        <w:jc w:val="both"/>
      </w:pPr>
      <w:r>
        <w:rPr>
          <w:rFonts w:ascii="Times New Roman"/>
          <w:b w:val="false"/>
          <w:i w:val="false"/>
          <w:color w:val="000000"/>
          <w:sz w:val="28"/>
        </w:rPr>
        <w:t>
      Ұлы Отан соғысының ардагерлеріне, табыстары есепке алынбай, ай сайын, 10 айлық есептік көрсеткіш мөлшерінде;</w:t>
      </w:r>
    </w:p>
    <w:bookmarkEnd w:id="100"/>
    <w:bookmarkStart w:name="z110" w:id="101"/>
    <w:p>
      <w:pPr>
        <w:spacing w:after="0"/>
        <w:ind w:left="0"/>
        <w:jc w:val="both"/>
      </w:pPr>
      <w:r>
        <w:rPr>
          <w:rFonts w:ascii="Times New Roman"/>
          <w:b w:val="false"/>
          <w:i w:val="false"/>
          <w:color w:val="000000"/>
          <w:sz w:val="28"/>
        </w:rPr>
        <w:t>
      2) санаторийлік - курорттық емделуге әлеуметтік көмек:</w:t>
      </w:r>
    </w:p>
    <w:bookmarkEnd w:id="101"/>
    <w:bookmarkStart w:name="z111" w:id="102"/>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2"/>
    <w:bookmarkStart w:name="z112" w:id="103"/>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3"/>
    <w:bookmarkStart w:name="z113" w:id="104"/>
    <w:p>
      <w:pPr>
        <w:spacing w:after="0"/>
        <w:ind w:left="0"/>
        <w:jc w:val="both"/>
      </w:pPr>
      <w:r>
        <w:rPr>
          <w:rFonts w:ascii="Times New Roman"/>
          <w:b w:val="false"/>
          <w:i w:val="false"/>
          <w:color w:val="000000"/>
          <w:sz w:val="28"/>
        </w:rPr>
        <w:t>
      Санаторийлік - 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04"/>
    <w:bookmarkStart w:name="z114" w:id="105"/>
    <w:p>
      <w:pPr>
        <w:spacing w:after="0"/>
        <w:ind w:left="0"/>
        <w:jc w:val="both"/>
      </w:pPr>
      <w:r>
        <w:rPr>
          <w:rFonts w:ascii="Times New Roman"/>
          <w:b w:val="false"/>
          <w:i w:val="false"/>
          <w:color w:val="000000"/>
          <w:sz w:val="28"/>
        </w:rPr>
        <w:t>
      3) дәрі-дәрмекпен қамтамасыз етуге әлеуметтік көмек:</w:t>
      </w:r>
    </w:p>
    <w:bookmarkEnd w:id="105"/>
    <w:bookmarkStart w:name="z115" w:id="106"/>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шығыстарды өтеу үшін, табыстары есепке алынбай, жылына бір рет, нақты шығындар мөлшерінде, бірақ 30 айлық есептік көрсеткіштен артық емес;</w:t>
      </w:r>
    </w:p>
    <w:bookmarkEnd w:id="106"/>
    <w:bookmarkStart w:name="z116" w:id="107"/>
    <w:p>
      <w:pPr>
        <w:spacing w:after="0"/>
        <w:ind w:left="0"/>
        <w:jc w:val="both"/>
      </w:pPr>
      <w:r>
        <w:rPr>
          <w:rFonts w:ascii="Times New Roman"/>
          <w:b w:val="false"/>
          <w:i w:val="false"/>
          <w:color w:val="000000"/>
          <w:sz w:val="28"/>
        </w:rPr>
        <w:t>
      4) ақшалай түрдегі әлеуметтік көмек:</w:t>
      </w:r>
    </w:p>
    <w:bookmarkEnd w:id="107"/>
    <w:bookmarkStart w:name="z117" w:id="108"/>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 есепке алмай, ай сайын, 3 айлық есептік көрсеткіш мөлшерінде;</w:t>
      </w:r>
    </w:p>
    <w:bookmarkEnd w:id="108"/>
    <w:bookmarkStart w:name="z118" w:id="109"/>
    <w:p>
      <w:pPr>
        <w:spacing w:after="0"/>
        <w:ind w:left="0"/>
        <w:jc w:val="both"/>
      </w:pPr>
      <w:r>
        <w:rPr>
          <w:rFonts w:ascii="Times New Roman"/>
          <w:b w:val="false"/>
          <w:i w:val="false"/>
          <w:color w:val="000000"/>
          <w:sz w:val="28"/>
        </w:rPr>
        <w:t>
      мүгедектігі бар адамдарға, жедел емделуге, табыстарын есепке алмай, жылына бір рет, нақты шығындар мөлшерінде, 50 айлық есептік көрсеткіштен артық емес;</w:t>
      </w:r>
    </w:p>
    <w:bookmarkEnd w:id="109"/>
    <w:bookmarkStart w:name="z119" w:id="110"/>
    <w:p>
      <w:pPr>
        <w:spacing w:after="0"/>
        <w:ind w:left="0"/>
        <w:jc w:val="both"/>
      </w:pPr>
      <w:r>
        <w:rPr>
          <w:rFonts w:ascii="Times New Roman"/>
          <w:b w:val="false"/>
          <w:i w:val="false"/>
          <w:color w:val="000000"/>
          <w:sz w:val="28"/>
        </w:rPr>
        <w:t>
      мүгедектігі бар адамдарды абилитациялау және оңалтудың жеке бағдарламасында оңалту орталығының қызметін алу жөніндегі ұсынымы бар, тұрғылықты елді мекенінен тыс жерде оңалтудан өткен мүгедектігі бар адамдарға, табыстарын есепке алмай, тоқсан сайын, жол шығындарын өтеуге 3 айлық есептік көрсеткіштен артық емес;</w:t>
      </w:r>
    </w:p>
    <w:bookmarkEnd w:id="110"/>
    <w:bookmarkStart w:name="z120" w:id="111"/>
    <w:p>
      <w:pPr>
        <w:spacing w:after="0"/>
        <w:ind w:left="0"/>
        <w:jc w:val="both"/>
      </w:pPr>
      <w:r>
        <w:rPr>
          <w:rFonts w:ascii="Times New Roman"/>
          <w:b w:val="false"/>
          <w:i w:val="false"/>
          <w:color w:val="000000"/>
          <w:sz w:val="28"/>
        </w:rPr>
        <w:t>
      5) дүлей зілзала салдарынан азаматқа (отбасына) не оның мүлкіне зиян келуі:</w:t>
      </w:r>
    </w:p>
    <w:bookmarkEnd w:id="111"/>
    <w:bookmarkStart w:name="z121" w:id="112"/>
    <w:p>
      <w:pPr>
        <w:spacing w:after="0"/>
        <w:ind w:left="0"/>
        <w:jc w:val="both"/>
      </w:pPr>
      <w:r>
        <w:rPr>
          <w:rFonts w:ascii="Times New Roman"/>
          <w:b w:val="false"/>
          <w:i w:val="false"/>
          <w:color w:val="000000"/>
          <w:sz w:val="28"/>
        </w:rPr>
        <w:t>
      дүлей зілзала салдарынан зиян келтірілген азаматтарға (отбасыларына) не олардың мүлкіне, табыстарын есепке алмай, бір рет 100 айлық есептік көрсеткіш мөлшерінде;</w:t>
      </w:r>
    </w:p>
    <w:bookmarkEnd w:id="112"/>
    <w:bookmarkStart w:name="z122" w:id="113"/>
    <w:p>
      <w:pPr>
        <w:spacing w:after="0"/>
        <w:ind w:left="0"/>
        <w:jc w:val="both"/>
      </w:pPr>
      <w:r>
        <w:rPr>
          <w:rFonts w:ascii="Times New Roman"/>
          <w:b w:val="false"/>
          <w:i w:val="false"/>
          <w:color w:val="000000"/>
          <w:sz w:val="28"/>
        </w:rPr>
        <w:t>
      6) өрт салдарынан азаматқа (отбасына) не оның мүлкіне зиян келуіне байланысты әлеуметтік көмек:</w:t>
      </w:r>
    </w:p>
    <w:bookmarkEnd w:id="113"/>
    <w:bookmarkStart w:name="z123" w:id="114"/>
    <w:p>
      <w:pPr>
        <w:spacing w:after="0"/>
        <w:ind w:left="0"/>
        <w:jc w:val="both"/>
      </w:pPr>
      <w:r>
        <w:rPr>
          <w:rFonts w:ascii="Times New Roman"/>
          <w:b w:val="false"/>
          <w:i w:val="false"/>
          <w:color w:val="000000"/>
          <w:sz w:val="28"/>
        </w:rPr>
        <w:t>
      өрт салдарынан немесе оның салдарын жою кезінде өздеріне немесе мүлкіне зиян келтірілген азаматтарға (отбасыларға) табыстарын есепке алмай, бір рет, 100 айлық есептік көрсеткіш мөлшерінде;</w:t>
      </w:r>
    </w:p>
    <w:bookmarkEnd w:id="114"/>
    <w:bookmarkStart w:name="z124" w:id="115"/>
    <w:p>
      <w:pPr>
        <w:spacing w:after="0"/>
        <w:ind w:left="0"/>
        <w:jc w:val="both"/>
      </w:pPr>
      <w:r>
        <w:rPr>
          <w:rFonts w:ascii="Times New Roman"/>
          <w:b w:val="false"/>
          <w:i w:val="false"/>
          <w:color w:val="000000"/>
          <w:sz w:val="28"/>
        </w:rPr>
        <w:t>
      7) әлеуметтік мәні бар сырқатының болуына байланысты әлеуметтік көмек:</w:t>
      </w:r>
    </w:p>
    <w:bookmarkEnd w:id="115"/>
    <w:bookmarkStart w:name="z125" w:id="116"/>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Қостанай облысы бойынша екі еселік ең төмен күнкөріс деңгейі мөлшерінде;</w:t>
      </w:r>
    </w:p>
    <w:bookmarkEnd w:id="116"/>
    <w:bookmarkStart w:name="z126" w:id="117"/>
    <w:p>
      <w:pPr>
        <w:spacing w:after="0"/>
        <w:ind w:left="0"/>
        <w:jc w:val="both"/>
      </w:pPr>
      <w:r>
        <w:rPr>
          <w:rFonts w:ascii="Times New Roman"/>
          <w:b w:val="false"/>
          <w:i w:val="false"/>
          <w:color w:val="000000"/>
          <w:sz w:val="28"/>
        </w:rPr>
        <w:t>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117"/>
    <w:bookmarkStart w:name="z127" w:id="118"/>
    <w:p>
      <w:pPr>
        <w:spacing w:after="0"/>
        <w:ind w:left="0"/>
        <w:jc w:val="both"/>
      </w:pPr>
      <w:r>
        <w:rPr>
          <w:rFonts w:ascii="Times New Roman"/>
          <w:b w:val="false"/>
          <w:i w:val="false"/>
          <w:color w:val="000000"/>
          <w:sz w:val="28"/>
        </w:rPr>
        <w:t>
      8)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 кезіндегі әлеуметтік көмек</w:t>
      </w:r>
    </w:p>
    <w:bookmarkEnd w:id="118"/>
    <w:bookmarkStart w:name="z128" w:id="119"/>
    <w:p>
      <w:pPr>
        <w:spacing w:after="0"/>
        <w:ind w:left="0"/>
        <w:jc w:val="both"/>
      </w:pPr>
      <w:r>
        <w:rPr>
          <w:rFonts w:ascii="Times New Roman"/>
          <w:b w:val="false"/>
          <w:i w:val="false"/>
          <w:color w:val="000000"/>
          <w:sz w:val="28"/>
        </w:rPr>
        <w:t>
      өтініш берген тоқсанның алдындағы тоқсанда, республикалық бюджет туралы заңмен тиісті қаржы жылына белгіленетін бір еселік ең төмен күнкөріс деңгейі шамасынан жан басына шаққандағы орташа табысы бар отбасылардың адамдарына жылына бір рет, 15 айлық есептік көрсеткіш мөлшерінде;</w:t>
      </w:r>
    </w:p>
    <w:bookmarkEnd w:id="119"/>
    <w:bookmarkStart w:name="z129" w:id="120"/>
    <w:p>
      <w:pPr>
        <w:spacing w:after="0"/>
        <w:ind w:left="0"/>
        <w:jc w:val="both"/>
      </w:pPr>
      <w:r>
        <w:rPr>
          <w:rFonts w:ascii="Times New Roman"/>
          <w:b w:val="false"/>
          <w:i w:val="false"/>
          <w:color w:val="000000"/>
          <w:sz w:val="28"/>
        </w:rPr>
        <w:t>
      7. Азаматтарды мұқтаждар санатына жатқызу үшін:</w:t>
      </w:r>
    </w:p>
    <w:bookmarkEnd w:id="120"/>
    <w:bookmarkStart w:name="z130" w:id="121"/>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21"/>
    <w:bookmarkStart w:name="z131" w:id="122"/>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22"/>
    <w:bookmarkStart w:name="z132" w:id="123"/>
    <w:p>
      <w:pPr>
        <w:spacing w:after="0"/>
        <w:ind w:left="0"/>
        <w:jc w:val="both"/>
      </w:pPr>
      <w:r>
        <w:rPr>
          <w:rFonts w:ascii="Times New Roman"/>
          <w:b w:val="false"/>
          <w:i w:val="false"/>
          <w:color w:val="000000"/>
          <w:sz w:val="28"/>
        </w:rPr>
        <w:t>
      3) әлеуметтік маңызы бар сырқатының болуы;</w:t>
      </w:r>
    </w:p>
    <w:bookmarkEnd w:id="123"/>
    <w:bookmarkStart w:name="z133" w:id="124"/>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еселенген қатынаста жергілікті өкілді органдар белгілеген шектен аспайтын жан басына шаққандағы орташа табысының болуы.</w:t>
      </w:r>
    </w:p>
    <w:bookmarkEnd w:id="124"/>
    <w:bookmarkStart w:name="z134" w:id="125"/>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25"/>
    <w:bookmarkStart w:name="z135" w:id="126"/>
    <w:p>
      <w:pPr>
        <w:spacing w:after="0"/>
        <w:ind w:left="0"/>
        <w:jc w:val="both"/>
      </w:pPr>
      <w:r>
        <w:rPr>
          <w:rFonts w:ascii="Times New Roman"/>
          <w:b w:val="false"/>
          <w:i w:val="false"/>
          <w:color w:val="000000"/>
          <w:sz w:val="28"/>
        </w:rPr>
        <w:t>
      8. Осы Қағидалардың 7-тармағының 1) және 2) тармақшаларымен көзделген негіздер бойынша әлеуметтік көмек көрсетілген оқиғалар басталған күннен бастап алты айдан кешіктірілмей көрсетіледі.</w:t>
      </w:r>
    </w:p>
    <w:bookmarkEnd w:id="126"/>
    <w:bookmarkStart w:name="z136" w:id="127"/>
    <w:p>
      <w:pPr>
        <w:spacing w:after="0"/>
        <w:ind w:left="0"/>
        <w:jc w:val="both"/>
      </w:pPr>
      <w:r>
        <w:rPr>
          <w:rFonts w:ascii="Times New Roman"/>
          <w:b w:val="false"/>
          <w:i w:val="false"/>
          <w:color w:val="000000"/>
          <w:sz w:val="28"/>
        </w:rPr>
        <w:t>
      Мүгедектігі бар адамдарға жедел емдеуге және дәрілік заттарға әлеуметтік көмек жедел емдеуден өткен және (немесе) дәрілік заттарды сатып алған күннен бастап он екі айдан кешіктірілмей көрсетіледі.</w:t>
      </w:r>
    </w:p>
    <w:bookmarkEnd w:id="127"/>
    <w:bookmarkStart w:name="z137" w:id="128"/>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28"/>
    <w:bookmarkStart w:name="z138" w:id="129"/>
    <w:p>
      <w:pPr>
        <w:spacing w:after="0"/>
        <w:ind w:left="0"/>
        <w:jc w:val="left"/>
      </w:pPr>
      <w:r>
        <w:rPr>
          <w:rFonts w:ascii="Times New Roman"/>
          <w:b/>
          <w:i w:val="false"/>
          <w:color w:val="000000"/>
        </w:rPr>
        <w:t xml:space="preserve"> 3. Әлеуметтік көмек көрсету тәртібі</w:t>
      </w:r>
    </w:p>
    <w:bookmarkEnd w:id="129"/>
    <w:bookmarkStart w:name="z139" w:id="130"/>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30"/>
    <w:bookmarkStart w:name="z140" w:id="131"/>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31"/>
    <w:bookmarkStart w:name="z141" w:id="13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132"/>
    <w:bookmarkStart w:name="z142" w:id="133"/>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3"/>
    <w:bookmarkStart w:name="z143" w:id="134"/>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"цифрлық үкіметтің" шлюзі арқылы мемлекеттік органдардың және (немесе) ұйымдардың тиісті цифрлық жүйелеріне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34"/>
    <w:bookmarkStart w:name="z144" w:id="135"/>
    <w:p>
      <w:pPr>
        <w:spacing w:after="0"/>
        <w:ind w:left="0"/>
        <w:jc w:val="both"/>
      </w:pPr>
      <w:r>
        <w:rPr>
          <w:rFonts w:ascii="Times New Roman"/>
          <w:b w:val="false"/>
          <w:i w:val="false"/>
          <w:color w:val="000000"/>
          <w:sz w:val="28"/>
        </w:rPr>
        <w:t>
      Цифрлық жүйелерде мәліметтер сәйкес келмеген (болмаған) кезде өтініш беруші өтінішке мынадай құжаттарды қоса береді:</w:t>
      </w:r>
    </w:p>
    <w:bookmarkEnd w:id="135"/>
    <w:bookmarkStart w:name="z145" w:id="136"/>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6"/>
    <w:bookmarkStart w:name="z146" w:id="137"/>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37"/>
    <w:bookmarkStart w:name="z147" w:id="138"/>
    <w:p>
      <w:pPr>
        <w:spacing w:after="0"/>
        <w:ind w:left="0"/>
        <w:jc w:val="both"/>
      </w:pPr>
      <w:r>
        <w:rPr>
          <w:rFonts w:ascii="Times New Roman"/>
          <w:b w:val="false"/>
          <w:i w:val="false"/>
          <w:color w:val="000000"/>
          <w:sz w:val="28"/>
        </w:rPr>
        <w:t>
      Осы Қағидалардың 6-тармағының 1) тармақшасында және 4) тармақшасының екінші абзацында көрсетілген адамдар, бірінші рет өтініш білдіргендер, өтініш берушінің әлеуметтік мәртебесін растайтын құжатты ұсынады.</w:t>
      </w:r>
    </w:p>
    <w:bookmarkEnd w:id="138"/>
    <w:bookmarkStart w:name="z148" w:id="139"/>
    <w:p>
      <w:pPr>
        <w:spacing w:after="0"/>
        <w:ind w:left="0"/>
        <w:jc w:val="both"/>
      </w:pPr>
      <w:r>
        <w:rPr>
          <w:rFonts w:ascii="Times New Roman"/>
          <w:b w:val="false"/>
          <w:i w:val="false"/>
          <w:color w:val="000000"/>
          <w:sz w:val="28"/>
        </w:rPr>
        <w:t>
      Осы Қағидалардың 6-тармағы 2) тармақшасының екінші абзацында көрсетілген адамдар, бірінші топтағы мүгедектігі бар адамға және оны алып жүретін адамға санаторийлік-курорттық ұйым берген тұру және тамақтану ақысын төлегенін растайтын құжаттарды, орындалған жұмыстардың (көрсетілген қызметтердің) актісін ұсынады.</w:t>
      </w:r>
    </w:p>
    <w:bookmarkEnd w:id="139"/>
    <w:bookmarkStart w:name="z149" w:id="140"/>
    <w:p>
      <w:pPr>
        <w:spacing w:after="0"/>
        <w:ind w:left="0"/>
        <w:jc w:val="both"/>
      </w:pPr>
      <w:r>
        <w:rPr>
          <w:rFonts w:ascii="Times New Roman"/>
          <w:b w:val="false"/>
          <w:i w:val="false"/>
          <w:color w:val="000000"/>
          <w:sz w:val="28"/>
        </w:rPr>
        <w:t xml:space="preserve">
      Осы Қағидалардың 6-тармағы 3) тармақшасында көрсетілген адамдар дәрігер медициналық ұйым берген дәрілік заттың тағайындалуын және дәрілік заттың төлемін растайтын құжаттарды ұсынады. </w:t>
      </w:r>
    </w:p>
    <w:bookmarkEnd w:id="140"/>
    <w:bookmarkStart w:name="z150" w:id="141"/>
    <w:p>
      <w:pPr>
        <w:spacing w:after="0"/>
        <w:ind w:left="0"/>
        <w:jc w:val="both"/>
      </w:pPr>
      <w:r>
        <w:rPr>
          <w:rFonts w:ascii="Times New Roman"/>
          <w:b w:val="false"/>
          <w:i w:val="false"/>
          <w:color w:val="000000"/>
          <w:sz w:val="28"/>
        </w:rPr>
        <w:t>
      Осы Қағидалардың 6-тармағының 4) тармақшасының үшінші абзацында көрсетілген адамдар медициналық ұйым берген қызмет көрсетуді (жедел емдеуді) растайтын құжаттарды және кассалық және/немесе тауар чегін ұсынады.</w:t>
      </w:r>
    </w:p>
    <w:bookmarkEnd w:id="141"/>
    <w:bookmarkStart w:name="z151" w:id="142"/>
    <w:p>
      <w:pPr>
        <w:spacing w:after="0"/>
        <w:ind w:left="0"/>
        <w:jc w:val="both"/>
      </w:pPr>
      <w:r>
        <w:rPr>
          <w:rFonts w:ascii="Times New Roman"/>
          <w:b w:val="false"/>
          <w:i w:val="false"/>
          <w:color w:val="000000"/>
          <w:sz w:val="28"/>
        </w:rPr>
        <w:t>
      Осы Қағидалардың 6-тармағы 4) тармақшасының төртінші абзацында көрсетілген адамдар оңалту фактісін және жол шығындарын растайтын құжаттарды ұсынады.</w:t>
      </w:r>
    </w:p>
    <w:bookmarkEnd w:id="142"/>
    <w:bookmarkStart w:name="z152" w:id="143"/>
    <w:p>
      <w:pPr>
        <w:spacing w:after="0"/>
        <w:ind w:left="0"/>
        <w:jc w:val="both"/>
      </w:pPr>
      <w:r>
        <w:rPr>
          <w:rFonts w:ascii="Times New Roman"/>
          <w:b w:val="false"/>
          <w:i w:val="false"/>
          <w:color w:val="000000"/>
          <w:sz w:val="28"/>
        </w:rPr>
        <w:t>
      Осы Қағидалардың 6-тармағының 5) тармақшасында көрсетілген адамдар дүлей зілзала салдарынан азаматқа (отбасына), не оның мүлкіне зиян келуі фактісін растайтын құжатты ұсынады.</w:t>
      </w:r>
    </w:p>
    <w:bookmarkEnd w:id="143"/>
    <w:bookmarkStart w:name="z153" w:id="144"/>
    <w:p>
      <w:pPr>
        <w:spacing w:after="0"/>
        <w:ind w:left="0"/>
        <w:jc w:val="both"/>
      </w:pPr>
      <w:r>
        <w:rPr>
          <w:rFonts w:ascii="Times New Roman"/>
          <w:b w:val="false"/>
          <w:i w:val="false"/>
          <w:color w:val="000000"/>
          <w:sz w:val="28"/>
        </w:rPr>
        <w:t>
      Осы Қағидалардың 6-тармағының 6) тармақшасының екінші абзацында көрсетілген адамдар өрт, өрттің салдарын жою салдарынан азаматқа (отбасына) не оның мүлкіне зиян келтіру фактісін растайтын құжатты ұсынады.</w:t>
      </w:r>
    </w:p>
    <w:bookmarkEnd w:id="144"/>
    <w:bookmarkStart w:name="z154" w:id="145"/>
    <w:p>
      <w:pPr>
        <w:spacing w:after="0"/>
        <w:ind w:left="0"/>
        <w:jc w:val="both"/>
      </w:pPr>
      <w:r>
        <w:rPr>
          <w:rFonts w:ascii="Times New Roman"/>
          <w:b w:val="false"/>
          <w:i w:val="false"/>
          <w:color w:val="000000"/>
          <w:sz w:val="28"/>
        </w:rPr>
        <w:t>
      Осы Қағидалардың 6-тармағы 7) тармақшасының екінші абзацында көрсетілген адамдар баланың адамның иммун тапшылығы вирусымен ауыру фактісін растайтын құжатты ұсынады.</w:t>
      </w:r>
    </w:p>
    <w:bookmarkEnd w:id="145"/>
    <w:bookmarkStart w:name="z155" w:id="146"/>
    <w:p>
      <w:pPr>
        <w:spacing w:after="0"/>
        <w:ind w:left="0"/>
        <w:jc w:val="both"/>
      </w:pPr>
      <w:r>
        <w:rPr>
          <w:rFonts w:ascii="Times New Roman"/>
          <w:b w:val="false"/>
          <w:i w:val="false"/>
          <w:color w:val="000000"/>
          <w:sz w:val="28"/>
        </w:rPr>
        <w:t>
      Осы Қағидалардың 6-тармағы 7) тармақшасының үшінші абзацында көрсетілген адамдар туберкулез ауыруының бар екендігін және амбулаториялық емделуде екенін растайтын құжатты ұсынады.</w:t>
      </w:r>
    </w:p>
    <w:bookmarkEnd w:id="146"/>
    <w:bookmarkStart w:name="z156" w:id="147"/>
    <w:p>
      <w:pPr>
        <w:spacing w:after="0"/>
        <w:ind w:left="0"/>
        <w:jc w:val="both"/>
      </w:pPr>
      <w:r>
        <w:rPr>
          <w:rFonts w:ascii="Times New Roman"/>
          <w:b w:val="false"/>
          <w:i w:val="false"/>
          <w:color w:val="000000"/>
          <w:sz w:val="28"/>
        </w:rPr>
        <w:t>
      Осы Қағидалардың 6-тармағының 8) тармақшасында көрсетілген адамдар өтініш берген тоқсанның алдындағы тоқсан үшін отбасының (азаматтың) табысын растайтын құжаттарды ұсынады.</w:t>
      </w:r>
    </w:p>
    <w:bookmarkEnd w:id="147"/>
    <w:bookmarkStart w:name="z157" w:id="14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48"/>
    <w:bookmarkStart w:name="z158" w:id="14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49"/>
    <w:bookmarkStart w:name="z159" w:id="150"/>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bookmarkEnd w:id="150"/>
    <w:bookmarkStart w:name="z160" w:id="151"/>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жүйелерінен келіп түскен электрондық өтініш пен мәліметтерді өтініш беруші өзінің ЭЦҚ-мен куәландырады.</w:t>
      </w:r>
    </w:p>
    <w:bookmarkEnd w:id="151"/>
    <w:bookmarkStart w:name="z161" w:id="152"/>
    <w:p>
      <w:pPr>
        <w:spacing w:after="0"/>
        <w:ind w:left="0"/>
        <w:jc w:val="both"/>
      </w:pPr>
      <w:r>
        <w:rPr>
          <w:rFonts w:ascii="Times New Roman"/>
          <w:b w:val="false"/>
          <w:i w:val="false"/>
          <w:color w:val="000000"/>
          <w:sz w:val="28"/>
        </w:rPr>
        <w:t xml:space="preserve">
      12. Әлеуметтік көмек өтініш берген айдан бастап тағайындалады. </w:t>
      </w:r>
    </w:p>
    <w:bookmarkEnd w:id="152"/>
    <w:bookmarkStart w:name="z162" w:id="153"/>
    <w:p>
      <w:pPr>
        <w:spacing w:after="0"/>
        <w:ind w:left="0"/>
        <w:jc w:val="both"/>
      </w:pPr>
      <w:r>
        <w:rPr>
          <w:rFonts w:ascii="Times New Roman"/>
          <w:b w:val="false"/>
          <w:i w:val="false"/>
          <w:color w:val="000000"/>
          <w:sz w:val="28"/>
        </w:rPr>
        <w:t xml:space="preserve">
      13.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53"/>
    <w:bookmarkStart w:name="z163" w:id="154"/>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4"/>
    <w:bookmarkStart w:name="z164" w:id="155"/>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5"/>
    <w:bookmarkStart w:name="z165" w:id="15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6"/>
    <w:bookmarkStart w:name="z166" w:id="157"/>
    <w:p>
      <w:pPr>
        <w:spacing w:after="0"/>
        <w:ind w:left="0"/>
        <w:jc w:val="both"/>
      </w:pPr>
      <w:r>
        <w:rPr>
          <w:rFonts w:ascii="Times New Roman"/>
          <w:b w:val="false"/>
          <w:i w:val="false"/>
          <w:color w:val="000000"/>
          <w:sz w:val="28"/>
        </w:rPr>
        <w:t xml:space="preserve">
      16. Әлеуметтік көмек көрсету туралы шешім қабылданған кезде уәкілетті орган уәкілетті мемлекеттік органның цифрлық жүйелері арқылы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әлеуметтік көмекті мемлекеттік корпорация арқылы төлеу процесіне бастама жасайды.</w:t>
      </w:r>
    </w:p>
    <w:bookmarkEnd w:id="157"/>
    <w:bookmarkStart w:name="z167" w:id="158"/>
    <w:p>
      <w:pPr>
        <w:spacing w:after="0"/>
        <w:ind w:left="0"/>
        <w:jc w:val="both"/>
      </w:pPr>
      <w:r>
        <w:rPr>
          <w:rFonts w:ascii="Times New Roman"/>
          <w:b w:val="false"/>
          <w:i w:val="false"/>
          <w:color w:val="000000"/>
          <w:sz w:val="28"/>
        </w:rPr>
        <w:t>
      17.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