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7e26" w14:textId="5107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30 желтоқсандағы № 411 "Қамысты ауданы Аралкөл ауылдық округінің 2026 - 2028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2026 жылғы 23 маусымдағы № 472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 Қамысты ауылдық округінің 2026 - 2028 жылдарға арналған бюджеті туралы" 2025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Қамысты ауданы Аралкөл ауылдық округінің 2026 - 2028 жылдарға арналған бюджеті тиісінше 1, 2 және 3 - қосымшаларға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26979,0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2789,0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24170,0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28346,0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-1367,0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1367,0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"23"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Аралкөл ауылдық округінің 2026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пайдалынмаған)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(бюджет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