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91514" w14:textId="87915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2025 жылғы 26 желтоқсандағы № 402 "Қамысты ауданының 2026-2028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Қамысты ауданы мәслихатының 2026 жылғы 15 маусымдағы № 467 шешімі</w:t>
      </w:r>
    </w:p>
    <w:p>
      <w:pPr>
        <w:spacing w:after="0"/>
        <w:ind w:left="0"/>
        <w:jc w:val="both"/>
      </w:pPr>
      <w:bookmarkStart w:name="z4" w:id="0"/>
      <w:r>
        <w:rPr>
          <w:rFonts w:ascii="Times New Roman"/>
          <w:b w:val="false"/>
          <w:i w:val="false"/>
          <w:color w:val="000000"/>
          <w:sz w:val="28"/>
        </w:rPr>
        <w:t>
      Қамысты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"Қамысты ауданының 2026-2028 жылдарға арналған аудандық бюджеті туралы" 2025 жылғы 26 желтоқсандағы </w:t>
      </w:r>
      <w:r>
        <w:rPr>
          <w:rFonts w:ascii="Times New Roman"/>
          <w:b w:val="false"/>
          <w:i w:val="false"/>
          <w:color w:val="000000"/>
          <w:sz w:val="28"/>
        </w:rPr>
        <w:t>№ 402</w:t>
      </w:r>
      <w:r>
        <w:rPr>
          <w:rFonts w:ascii="Times New Roman"/>
          <w:b w:val="false"/>
          <w:i w:val="false"/>
          <w:color w:val="000000"/>
          <w:sz w:val="28"/>
        </w:rPr>
        <w:t xml:space="preserve"> шешіміне мынадай өзгерістер енгізілсін: </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Қамысты ауданының 2026-2028 жылдарға арналған аудандық бюджеті тиісінше 1, 2 және 3-қосымшаларға сәйкес, оның ішінде 2026 жылға мынадай көлемдерде бекітілсін: </w:t>
      </w:r>
    </w:p>
    <w:bookmarkEnd w:id="3"/>
    <w:bookmarkStart w:name="z8" w:id="4"/>
    <w:p>
      <w:pPr>
        <w:spacing w:after="0"/>
        <w:ind w:left="0"/>
        <w:jc w:val="both"/>
      </w:pPr>
      <w:r>
        <w:rPr>
          <w:rFonts w:ascii="Times New Roman"/>
          <w:b w:val="false"/>
          <w:i w:val="false"/>
          <w:color w:val="000000"/>
          <w:sz w:val="28"/>
        </w:rPr>
        <w:t xml:space="preserve">
      1) кірістер –3482458,7 мың теңге, оның ішінде: </w:t>
      </w:r>
    </w:p>
    <w:bookmarkEnd w:id="4"/>
    <w:bookmarkStart w:name="z9" w:id="5"/>
    <w:p>
      <w:pPr>
        <w:spacing w:after="0"/>
        <w:ind w:left="0"/>
        <w:jc w:val="both"/>
      </w:pPr>
      <w:r>
        <w:rPr>
          <w:rFonts w:ascii="Times New Roman"/>
          <w:b w:val="false"/>
          <w:i w:val="false"/>
          <w:color w:val="000000"/>
          <w:sz w:val="28"/>
        </w:rPr>
        <w:t>
      салықтық түсімдер –1147642,0 мың теңге;</w:t>
      </w:r>
    </w:p>
    <w:bookmarkEnd w:id="5"/>
    <w:bookmarkStart w:name="z10" w:id="6"/>
    <w:p>
      <w:pPr>
        <w:spacing w:after="0"/>
        <w:ind w:left="0"/>
        <w:jc w:val="both"/>
      </w:pPr>
      <w:r>
        <w:rPr>
          <w:rFonts w:ascii="Times New Roman"/>
          <w:b w:val="false"/>
          <w:i w:val="false"/>
          <w:color w:val="000000"/>
          <w:sz w:val="28"/>
        </w:rPr>
        <w:t>
      салықтық емес түсімдер – 249809,0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 16738,0 мың теңге;</w:t>
      </w:r>
    </w:p>
    <w:bookmarkEnd w:id="7"/>
    <w:bookmarkStart w:name="z12" w:id="8"/>
    <w:p>
      <w:pPr>
        <w:spacing w:after="0"/>
        <w:ind w:left="0"/>
        <w:jc w:val="both"/>
      </w:pPr>
      <w:r>
        <w:rPr>
          <w:rFonts w:ascii="Times New Roman"/>
          <w:b w:val="false"/>
          <w:i w:val="false"/>
          <w:color w:val="000000"/>
          <w:sz w:val="28"/>
        </w:rPr>
        <w:t xml:space="preserve">
      трансферттер түсімі – 2068269,7 мың теңге; </w:t>
      </w:r>
    </w:p>
    <w:bookmarkEnd w:id="8"/>
    <w:bookmarkStart w:name="z13" w:id="9"/>
    <w:p>
      <w:pPr>
        <w:spacing w:after="0"/>
        <w:ind w:left="0"/>
        <w:jc w:val="both"/>
      </w:pPr>
      <w:r>
        <w:rPr>
          <w:rFonts w:ascii="Times New Roman"/>
          <w:b w:val="false"/>
          <w:i w:val="false"/>
          <w:color w:val="000000"/>
          <w:sz w:val="28"/>
        </w:rPr>
        <w:t xml:space="preserve">
      2) шығындар – 3552922,1 мың теңге; </w:t>
      </w:r>
    </w:p>
    <w:bookmarkEnd w:id="9"/>
    <w:bookmarkStart w:name="z14" w:id="10"/>
    <w:p>
      <w:pPr>
        <w:spacing w:after="0"/>
        <w:ind w:left="0"/>
        <w:jc w:val="both"/>
      </w:pPr>
      <w:r>
        <w:rPr>
          <w:rFonts w:ascii="Times New Roman"/>
          <w:b w:val="false"/>
          <w:i w:val="false"/>
          <w:color w:val="000000"/>
          <w:sz w:val="28"/>
        </w:rPr>
        <w:t>
      3) таза бюджеттік кредиттеу – 3588,0 мың теңге, оның ішінде:</w:t>
      </w:r>
    </w:p>
    <w:bookmarkEnd w:id="10"/>
    <w:bookmarkStart w:name="z15" w:id="11"/>
    <w:p>
      <w:pPr>
        <w:spacing w:after="0"/>
        <w:ind w:left="0"/>
        <w:jc w:val="both"/>
      </w:pPr>
      <w:r>
        <w:rPr>
          <w:rFonts w:ascii="Times New Roman"/>
          <w:b w:val="false"/>
          <w:i w:val="false"/>
          <w:color w:val="000000"/>
          <w:sz w:val="28"/>
        </w:rPr>
        <w:t xml:space="preserve">
      бюджеттік кредиттер – 38925,0 мың теңге; </w:t>
      </w:r>
    </w:p>
    <w:bookmarkEnd w:id="11"/>
    <w:bookmarkStart w:name="z16" w:id="12"/>
    <w:p>
      <w:pPr>
        <w:spacing w:after="0"/>
        <w:ind w:left="0"/>
        <w:jc w:val="both"/>
      </w:pPr>
      <w:r>
        <w:rPr>
          <w:rFonts w:ascii="Times New Roman"/>
          <w:b w:val="false"/>
          <w:i w:val="false"/>
          <w:color w:val="000000"/>
          <w:sz w:val="28"/>
        </w:rPr>
        <w:t>
      бюджеттік кредиттерді өтеу – 35337,0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мың теңге, оның iшiнде: қаржы активтерiн сатып алу – 0,0 мың теңге;</w:t>
      </w:r>
    </w:p>
    <w:bookmarkEnd w:id="13"/>
    <w:bookmarkStart w:name="z18" w:id="14"/>
    <w:p>
      <w:pPr>
        <w:spacing w:after="0"/>
        <w:ind w:left="0"/>
        <w:jc w:val="both"/>
      </w:pPr>
      <w:r>
        <w:rPr>
          <w:rFonts w:ascii="Times New Roman"/>
          <w:b w:val="false"/>
          <w:i w:val="false"/>
          <w:color w:val="000000"/>
          <w:sz w:val="28"/>
        </w:rPr>
        <w:t xml:space="preserve">
      5) бюджет тапшылығы (профициті) – -74051,4 мың теңге; </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74051,4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6"/>
    <w:bookmarkStart w:name="z21" w:id="17"/>
    <w:p>
      <w:pPr>
        <w:spacing w:after="0"/>
        <w:ind w:left="0"/>
        <w:jc w:val="both"/>
      </w:pPr>
      <w:r>
        <w:rPr>
          <w:rFonts w:ascii="Times New Roman"/>
          <w:b w:val="false"/>
          <w:i w:val="false"/>
          <w:color w:val="000000"/>
          <w:sz w:val="28"/>
        </w:rPr>
        <w:t>
      2. Осы шешім 2026 жылғы 1 қаңтардан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Искаков</w:t>
            </w:r>
            <w:r>
              <w:rPr>
                <w:rFonts w:ascii="Times New Roman"/>
                <w:b w:val="false"/>
                <w:i w:val="false"/>
                <w:color w:val="000000"/>
                <w:sz w:val="20"/>
              </w:rPr>
              <w:t>
</w:t>
            </w:r>
          </w:p>
        </w:tc>
      </w:tr>
    </w:tbl>
    <w:bookmarkStart w:name="z23" w:id="18"/>
    <w:p>
      <w:pPr>
        <w:spacing w:after="0"/>
        <w:ind w:left="0"/>
        <w:jc w:val="both"/>
      </w:pPr>
      <w:r>
        <w:rPr>
          <w:rFonts w:ascii="Times New Roman"/>
          <w:b w:val="false"/>
          <w:i w:val="false"/>
          <w:color w:val="000000"/>
          <w:sz w:val="28"/>
        </w:rPr>
        <w:t>
      "КЕЛІСІЛДІ"</w:t>
      </w:r>
    </w:p>
    <w:bookmarkEnd w:id="18"/>
    <w:bookmarkStart w:name="z24" w:id="19"/>
    <w:p>
      <w:pPr>
        <w:spacing w:after="0"/>
        <w:ind w:left="0"/>
        <w:jc w:val="both"/>
      </w:pPr>
      <w:r>
        <w:rPr>
          <w:rFonts w:ascii="Times New Roman"/>
          <w:b w:val="false"/>
          <w:i w:val="false"/>
          <w:color w:val="000000"/>
          <w:sz w:val="28"/>
        </w:rPr>
        <w:t xml:space="preserve">
      "Қамысты ауданы әкімдігінің </w:t>
      </w:r>
    </w:p>
    <w:bookmarkEnd w:id="19"/>
    <w:bookmarkStart w:name="z25" w:id="20"/>
    <w:p>
      <w:pPr>
        <w:spacing w:after="0"/>
        <w:ind w:left="0"/>
        <w:jc w:val="both"/>
      </w:pPr>
      <w:r>
        <w:rPr>
          <w:rFonts w:ascii="Times New Roman"/>
          <w:b w:val="false"/>
          <w:i w:val="false"/>
          <w:color w:val="000000"/>
          <w:sz w:val="28"/>
        </w:rPr>
        <w:t>
      экономика және бюджеттік жоспарлау</w:t>
      </w:r>
    </w:p>
    <w:bookmarkEnd w:id="20"/>
    <w:bookmarkStart w:name="z26" w:id="21"/>
    <w:p>
      <w:pPr>
        <w:spacing w:after="0"/>
        <w:ind w:left="0"/>
        <w:jc w:val="both"/>
      </w:pPr>
      <w:r>
        <w:rPr>
          <w:rFonts w:ascii="Times New Roman"/>
          <w:b w:val="false"/>
          <w:i w:val="false"/>
          <w:color w:val="000000"/>
          <w:sz w:val="28"/>
        </w:rPr>
        <w:t xml:space="preserve">
      бөлімі" мемлекеттік мекемесінің </w:t>
      </w:r>
    </w:p>
    <w:bookmarkEnd w:id="21"/>
    <w:bookmarkStart w:name="z27" w:id="22"/>
    <w:p>
      <w:pPr>
        <w:spacing w:after="0"/>
        <w:ind w:left="0"/>
        <w:jc w:val="both"/>
      </w:pPr>
      <w:r>
        <w:rPr>
          <w:rFonts w:ascii="Times New Roman"/>
          <w:b w:val="false"/>
          <w:i w:val="false"/>
          <w:color w:val="000000"/>
          <w:sz w:val="28"/>
        </w:rPr>
        <w:t>
      басшысы</w:t>
      </w:r>
    </w:p>
    <w:bookmarkEnd w:id="22"/>
    <w:bookmarkStart w:name="z28" w:id="23"/>
    <w:p>
      <w:pPr>
        <w:spacing w:after="0"/>
        <w:ind w:left="0"/>
        <w:jc w:val="both"/>
      </w:pPr>
      <w:r>
        <w:rPr>
          <w:rFonts w:ascii="Times New Roman"/>
          <w:b w:val="false"/>
          <w:i w:val="false"/>
          <w:color w:val="000000"/>
          <w:sz w:val="28"/>
        </w:rPr>
        <w:t xml:space="preserve">
      __________________З. Альдикешева </w:t>
      </w:r>
    </w:p>
    <w:bookmarkEnd w:id="23"/>
    <w:bookmarkStart w:name="z29" w:id="24"/>
    <w:p>
      <w:pPr>
        <w:spacing w:after="0"/>
        <w:ind w:left="0"/>
        <w:jc w:val="both"/>
      </w:pPr>
      <w:r>
        <w:rPr>
          <w:rFonts w:ascii="Times New Roman"/>
          <w:b w:val="false"/>
          <w:i w:val="false"/>
          <w:color w:val="000000"/>
          <w:sz w:val="28"/>
        </w:rPr>
        <w:t>
      2026 жылғы "15" маусым</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"15"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8" w:id="25"/>
    <w:p>
      <w:pPr>
        <w:spacing w:after="0"/>
        <w:ind w:left="0"/>
        <w:jc w:val="left"/>
      </w:pPr>
      <w:r>
        <w:rPr>
          <w:rFonts w:ascii="Times New Roman"/>
          <w:b/>
          <w:i w:val="false"/>
          <w:color w:val="000000"/>
        </w:rPr>
        <w:t xml:space="preserve"> Қамысты ауданының 2026 жылға арналған аудандық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6"/>
          <w:p>
            <w:pPr>
              <w:spacing w:after="20"/>
              <w:ind w:left="20"/>
              <w:jc w:val="both"/>
            </w:pPr>
            <w:r>
              <w:rPr>
                <w:rFonts w:ascii="Times New Roman"/>
                <w:b w:val="false"/>
                <w:i w:val="false"/>
                <w:color w:val="000000"/>
                <w:sz w:val="20"/>
              </w:rPr>
              <w:t>
Сомасы,</w:t>
            </w:r>
          </w:p>
          <w:bookmarkEnd w:id="26"/>
          <w:p>
            <w:pPr>
              <w:spacing w:after="20"/>
              <w:ind w:left="20"/>
              <w:jc w:val="both"/>
            </w:pPr>
            <w:r>
              <w:rPr>
                <w:rFonts w:ascii="Times New Roman"/>
                <w:b w:val="false"/>
                <w:i w:val="false"/>
                <w:color w:val="000000"/>
                <w:sz w:val="20"/>
              </w:rPr>
              <w:t>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3482458,7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2068269,7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2068223,0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7"/>
          <w:p>
            <w:pPr>
              <w:spacing w:after="20"/>
              <w:ind w:left="20"/>
              <w:jc w:val="both"/>
            </w:pPr>
            <w:r>
              <w:rPr>
                <w:rFonts w:ascii="Times New Roman"/>
                <w:b w:val="false"/>
                <w:i w:val="false"/>
                <w:color w:val="000000"/>
                <w:sz w:val="20"/>
              </w:rPr>
              <w:t>
Сомасы,</w:t>
            </w:r>
          </w:p>
          <w:bookmarkEnd w:id="27"/>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3552922,1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665452,2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жұмысын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органдарына ішкі көздер есебінен республикалық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659337,1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659337,1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659337,1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несиелерді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29203,5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