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ec52" w14:textId="c53e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359 "Жітіқара ауданы Тоқтаров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2026 жылғы 11 тамыздағы № 449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Тоқтаров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Тоқтаров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31 587,0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2 803,0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28 784,0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32 202,1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-615,1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615,1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