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fa3c" w14:textId="eeaf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26 желтоқсандағы № 356 "Жітіқара ауданы Большевик ауылдық округінің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аудандық мәслихатының 2026 жылғы 11 тамыздағы № 448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 Большевик ауылдық округінің 2026-2028 жылдарға арналған бюджеті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Большевик ауылдық округінің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60 076,0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10 316,0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14 122,0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35 638,0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63 985,8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-3 909,8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3 909,8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Большевик ауылдық округінің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