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1d62" w14:textId="ea21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355 "Жітіқара ауданы Ырсай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аудандық мәслихатының 2026 жылғы 11 тамыздағы № 447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Ырсай ауылының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Ырсай ауылының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30 760,0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1 694,0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29 066,0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30 828,1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68,1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Ырсай ауылының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