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35ff" w14:textId="e5a3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353 "Жітіқара ауданы Приречный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аудандық мәслихатының 2026 жылғы 11 тамыздағы № 446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Приречный ауылының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Приречный ауылының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29 780,0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3 680,0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26 100,0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–30 722,5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-942,5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942,5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