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78f" w14:textId="ad17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349 "Жітіқара ауданы Жітіқара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аудандық мәслихатының 2026 жылғы 11 тамыздағы № 444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Жітіқара қаласының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қаласының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1 235 263,0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1 194 970,0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3 538,0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24 755,0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1 342 838,8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-107 575,8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107 575,8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