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476a" w14:textId="3974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26 желтоқсандағы № 348 "Жітіқара ауданының 2026-2028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2026 жылғы 29 маусымдағы № 429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ауданының 2026-2028 жылдарға арналған аудандық бюджеті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221214 болып тіркелген) шешіміне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Жітіқара ауданының 2026-2028 жылдарға арналған аудандық бюджеті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6 796 603,2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3 746 885,0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69 261,0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112 409,0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2 868 048,2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7 154 705,0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617 116,6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855 678,6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238 562,0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-975 218,4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975 218,4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Жітіқара ауданының жергілікті атқарушы органының 2026 жылға арналған резерві 9 413,7 мың теңге сомасында бекітілсін.";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18) тармақшамен толықтырылсын: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мүгедектігі бар адамдарға арналған гигиеналық құралдар (жөргектер).";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2026 жылға арналған аудандық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уақытша болу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445664556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-975218,4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975218,4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2027 жылға арналған аудандық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8679564,4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4373427,4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-128033,0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