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1bbe" w14:textId="f731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27 желтоқсандағы № 93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Жітіқара ауданы мәслихатының 2026 жылғы 13 сәуірдегі № 403 шешімі</w:t>
      </w:r>
    </w:p>
    <w:p>
      <w:pPr>
        <w:spacing w:after="0"/>
        <w:ind w:left="0"/>
        <w:jc w:val="both"/>
      </w:pPr>
      <w:bookmarkStart w:name="z4" w:id="0"/>
      <w:r>
        <w:rPr>
          <w:rFonts w:ascii="Times New Roman"/>
          <w:b w:val="false"/>
          <w:i w:val="false"/>
          <w:color w:val="000000"/>
          <w:sz w:val="28"/>
        </w:rPr>
        <w:t>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желтоқсандағы </w:t>
      </w:r>
      <w:r>
        <w:rPr>
          <w:rFonts w:ascii="Times New Roman"/>
          <w:b w:val="false"/>
          <w:i w:val="false"/>
          <w:color w:val="000000"/>
          <w:sz w:val="28"/>
        </w:rPr>
        <w:t>№ 93</w:t>
      </w:r>
      <w:r>
        <w:rPr>
          <w:rFonts w:ascii="Times New Roman"/>
          <w:b w:val="false"/>
          <w:i w:val="false"/>
          <w:color w:val="000000"/>
          <w:sz w:val="28"/>
        </w:rPr>
        <w:t xml:space="preserve"> шешіміне (Нормативтік құқықтық актілерді мемлекеттік тіркеу тізілімінде № 10125-10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нақты шығындар мөлшерінде жылына 1 рет, бірақ 50 айлық есептік көрсеткіштен артық емес;</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апаттың немесе өрттің салдарынан азаматқа (отбасына) не оның мүлкіне зиян келуіне байланысты, табыстарын есепке алмай, біржолғы, 100 айлық есептік көрсеткіш мөлшерде;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тұратын адамдарға, табыстарын есепке алмай, біржолғы, 5 айлық есептік көрсеткіш мөлшерде;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қажеттіліктерге, жылына 1 рет, 7 айлық есептік көрсеткіш мөлшерде;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жедел емдеуден өткенін және оның ақысын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фиксалды чегін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3"/>
    <w:bookmarkStart w:name="z41" w:id="3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4"/>
    <w:bookmarkStart w:name="z42" w:id="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5"/>
    <w:bookmarkStart w:name="z43" w:id="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6"/>
    <w:bookmarkStart w:name="z44"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