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731b" w14:textId="3497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359 "Жітіқара ауданы Тоқтаров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30 наурыздағы № 400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Тоқтаров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Тоқтаров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31 054,0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2 270,0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28 784,0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31 669,1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-615,1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615,1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