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9e8a" w14:textId="e6d9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358 "Жітіқара ауданы Степной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30 наурыздағы № 399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Степной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Степной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41 534,0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7 246,0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34 288,0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43 261,1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-1 727,1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1 727,1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