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e80a" w14:textId="c50e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357 "Жітіқара ауданы Мүктікөл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398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Мүктікөл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Мүктікөл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34 981,0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6 898,0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28 083,0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35 494,0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513,0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