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408e" w14:textId="16c40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26 желтоқсандағы № 351 "Жітіқара ауданы Милютин ауылының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2026 жылғы 30 наурыздағы № 393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"Жітіқара ауданы Милютин ауылының 2026-2028 жылдарға арналған бюджеті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Милютин ауылының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33 159,0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1 505,0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бойынша – 31 654,0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33 374,5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-215,5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215,5 мың теңге.";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 Милютин ауылының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құралына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