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44a36" w14:textId="5f44a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2025 жылғы 26 желтоқсандағы № 348 "Жітіқара ауданының 2026-2028 жылдарға арналған аудандық бюджеті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Жітіқара ауданы мәслихатының 2026 жылғы 20 наурыздағы № 384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Жітіқара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"Жітіқара ауданының 2026-2028 жылдарға арналған аудандық бюджеті туралы" 2025 жылғы 26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348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221214 болып тіркелген) шешіміне мынадай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Жітіқара ауданының 2026-2028 жылдарға арналған аудандық бюджеті тиісінше 1, 2 және 3-қосымшаларға сәйкес, оның ішінде 2026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6 688 891,1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3 746 885,0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69 261,0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112 409,0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бойынша – 2 760 336,1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7 046 992,9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617 116,6 мың теңге, оның ішінде: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855 678,6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238 562,0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-975 218,4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975 218,4 мың теңге.";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Жітіқара ауданының жергілікті атқарушы органының 2026 жылға арналған резерві 16 605,0 мың теңге сомасында бекітілсін.";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10), 11), 12), 13), 14), 15), 16), 17) тармақшалармен толықтырылсын: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 мүгедектігі бар балаларға иппотерапия қызметтерін көрсету;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Қостанай облысы Жітіқара ауданы, Степной а. жерасты көзінен су құбырын салу;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Қостанай облысы, Жітіқара ауданы, Қазірет ауылында биіктігі 40 метр антенна-діңгектік құрылыс салу;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Қостанай облысы Жітіқара ауданы Құсақан ауылында биіктігі 40 метр антенна-діңгектік құрылыс салу;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Қостанай облысы Жітіқара ауданы Шевченковка ауылында биіктігі 24 метр байланыс тірегін салу;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Қостанай облысы Жітіқара ауданы Тоқтаров ауылының сумен жабдықтау желілерін реконструкциялау;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халықтың әлеуметтік осал топтары үшін 2026-2028 жылдарға арналған коммуналдық тұрғын үй қорының тұрғын үйін сатып алу;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бөлімшелері бар үлгілік ветеринариялық пункттерді сатып алу.";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 мынадай мазмұндағы 8-1-тармақпен толықтырылсын: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"8-1. 2026 жылға арналған аудандық бюджетте жылумен жабдықтау жүйелерін реконструкциялауға облыстық бюджеттен кредит беру түсімі 847 028,6 мың теңге сомасында көзделгені ескерілсін.";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Жітіқара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Уразалинов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20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4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Жітіқара ауданының 2026 жылға арналған аудандық бюджеті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6688891,1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3746885,0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2760336,1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2759638,3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2759638,3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7046992,9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724150,8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366955,7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309761,7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309761,7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214633,1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104633,1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89562,1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777582,6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қорғау саласында үйде қызметтер көрсету жағдайында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қорғау саласында уақытша болу жағдайында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479677,1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479677,1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мүгедектігі бар адамдарға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103876,3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175095,5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175095,5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1697745,2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651768,7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651768,7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1045976,5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545976,5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110421,5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813980,6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241257,6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95589,6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желілерін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95589,6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445664556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36743,3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бойынша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Қараусыз қалған және қаңғыбас жануарларды уақытша ұстау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Қараусыз қалған және қаңғыбас жануарларды сәйкестендіру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жануарларды егу және зарарсыздандыру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78973,8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78973,8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78973,8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кызмет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1485066,6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1485066,6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1485066,6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Заңнаманың өзгеруіне байланысты жоғары тұрған бюджеттен төмен тұрған бюджеттерге өтемақыға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617116,6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855678,6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847028,6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847028,6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847028,6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847028,6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ІҮ.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-975218,4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975218,4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20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53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Жітіқара ауданының 2027 жылға арналған аудандық бюджеті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8218978,0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4223174,0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3444975,0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3912841,0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3912841,0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3912841,0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8347803,0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қорғау саласында үйде қызметтер көрсету жағдайында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мүгедектігі бар адамдарға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Қараусыз қалған және қаңғыбас жануарларды уақытша ұстау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Қараусыз қалған және қаңғыбас жануарларды сәйкестендіру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жануарларды егу және зарарсыздандыру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кызмет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Заңнаманың өзгеруіне байланысты жоғары тұрған бюджеттен төмен тұрған бюджеттерге өтемақыға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-256858,0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ІҮ.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-128033,0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20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62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Жітіқара ауданының 2028 жылға арналған аудандық бюджеті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10694929,0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4821635,0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3999013,0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3549013,0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5789119,0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5789119,0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5789119,0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10823753,0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қорғау саласында үйде қызметтер көрсету жағдайында арнаулы әлеуметтік қызметтер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мүгедектігі бар адамдарға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тұрғын үй қорын сақтауды ұйымдастыру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Отын-энергетика кешенi және жер қойнауын пайдалану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Отын-энергетика кешені және жер қойнауын пайдалану саласындағы өзге де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тасымалдау жүйесін дамыту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Қаңғыбас иттер мен мысықтарды аулауды және жоюды ұйымдастыру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ауыл шаруашылығы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Қараусыз қалған және қаңғыбас жануарларды уақытша ұстау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Қараусыз қалған және қаңғыбас жануарларды сәйкестендіру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Қаңғыбас жануарларды егу және зарарсыздандыру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3615035,0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инфрақұрылымының басым жобаларын іске асыру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кызмет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Заңнаманың өзгеруіне байланысты жоғары тұрған бюджеттен төмен тұрған бюджеттерге өтемақыға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-242262,0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ІҮ.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-113438,0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