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c3e9" w14:textId="df4c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әкімдігінің 2026 жылғы 9 сәуірдегі № 94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мекемесіне "Қостанай облысы Денисов ауданының Глебов ауылын сумен жабдықтаудың тарату желілерін салу" объектісіне су тартқышты төсеу және пайдалану мақсатында Жітіқара ауданының аумағында орналасқан алаңы 0,828 гектар және 2,052 гектар жер учаскелеріне 48 жыл мерзіміне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оның Қостанай облысы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