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fb9e3" w14:textId="7bfb9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арнаулы әлеуметтік қызметтер көрсетуге тарифтерді бекіту туралы</w:t>
      </w:r>
    </w:p>
    <w:p>
      <w:pPr>
        <w:spacing w:after="0"/>
        <w:ind w:left="0"/>
        <w:jc w:val="both"/>
      </w:pPr>
      <w:r>
        <w:rPr>
          <w:rFonts w:ascii="Times New Roman"/>
          <w:b w:val="false"/>
          <w:i w:val="false"/>
          <w:color w:val="000000"/>
          <w:sz w:val="28"/>
        </w:rPr>
        <w:t>Қостанай облысы Жітіқара ауданы әкімдігінің 2026 жылғы 20 ақпандағы № 30 қаулысы</w:t>
      </w:r>
    </w:p>
    <w:p>
      <w:pPr>
        <w:spacing w:after="0"/>
        <w:ind w:left="0"/>
        <w:jc w:val="both"/>
      </w:pPr>
      <w:bookmarkStart w:name="z4" w:id="0"/>
      <w:r>
        <w:rPr>
          <w:rFonts w:ascii="Times New Roman"/>
          <w:b w:val="false"/>
          <w:i w:val="false"/>
          <w:color w:val="000000"/>
          <w:sz w:val="28"/>
        </w:rPr>
        <w:t xml:space="preserve">
      Қазақстан Республикасы Әлеуметтік кодексінің </w:t>
      </w:r>
      <w:r>
        <w:rPr>
          <w:rFonts w:ascii="Times New Roman"/>
          <w:b w:val="false"/>
          <w:i w:val="false"/>
          <w:color w:val="000000"/>
          <w:sz w:val="28"/>
        </w:rPr>
        <w:t>142-бабына</w:t>
      </w:r>
      <w:r>
        <w:rPr>
          <w:rFonts w:ascii="Times New Roman"/>
          <w:b w:val="false"/>
          <w:i w:val="false"/>
          <w:color w:val="000000"/>
          <w:sz w:val="28"/>
        </w:rPr>
        <w:t xml:space="preserve">, "Арнаулы әлеуметтік қызметтерге тарифтерді қалыптастырудың ережесі мен әдістемесін бекіту туралы" Қазақстан Республикасы Премьер-Министрінің орынбасары - Еңбек және халықты әлеуметтік қорғау министрінің 2023 жылғы 30 маусымдағы </w:t>
      </w:r>
      <w:r>
        <w:rPr>
          <w:rFonts w:ascii="Times New Roman"/>
          <w:b w:val="false"/>
          <w:i w:val="false"/>
          <w:color w:val="000000"/>
          <w:sz w:val="28"/>
        </w:rPr>
        <w:t>№ 281</w:t>
      </w:r>
      <w:r>
        <w:rPr>
          <w:rFonts w:ascii="Times New Roman"/>
          <w:b w:val="false"/>
          <w:i w:val="false"/>
          <w:color w:val="000000"/>
          <w:sz w:val="28"/>
        </w:rPr>
        <w:t xml:space="preserve"> бұйрығына (Нормативтік құқықтық актілерді мемлекеттік тіркеу тізілімінде № 32987 болып тіркелген) сәйкес Жітіқара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2026 жылға арналған арнаулы әлеуметтік қызметтер ұсынуға тарифтер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"Жітіқара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мемлекеттік және орыс тілдеріндегі электрондық түрдегі көшірмесін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 ресми жариялағаннан кейін оның Жітіқара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Жітіқара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Жаныспаев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20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2026 жылға арналған арнаулы әлеуметтік қызметтер көрсетуге тарифтер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көрсетілетін қызметтерді алушыға тариф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көрсетілетін қызметтерді алушыға тариф (теңгемен)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әкімдігінің жұмыспен қамту және әлеуметтік бағдарламалар бөлімі" мемлекеттік мекемесінің "Арнаулы әлеуметтік қызметтер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жағдайында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52 016,31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стационар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299 283,16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ауданының мүгедектер достастығы" қоғамдық бірлестігі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жағдайында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