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54acc" w14:textId="7d54a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 бойынша 2027 жылы оңайлатылған декларация негізінде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Қостанай облысы Жангелдин аудандық мәслихатының 2026 жылғы 28 тамыздағы № 221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01.01.2027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726-бабына</w:t>
      </w:r>
      <w:r>
        <w:rPr>
          <w:rFonts w:ascii="Times New Roman"/>
          <w:b w:val="false"/>
          <w:i w:val="false"/>
          <w:color w:val="000000"/>
          <w:sz w:val="28"/>
        </w:rPr>
        <w:t xml:space="preserve"> сәйкес Жангелдин аудандық мәслихаты ШЕШІМ ҚАБЫЛДАДЫ:</w:t>
      </w:r>
    </w:p>
    <w:bookmarkEnd w:id="0"/>
    <w:bookmarkStart w:name="z6" w:id="1"/>
    <w:p>
      <w:pPr>
        <w:spacing w:after="0"/>
        <w:ind w:left="0"/>
        <w:jc w:val="both"/>
      </w:pPr>
      <w:r>
        <w:rPr>
          <w:rFonts w:ascii="Times New Roman"/>
          <w:b w:val="false"/>
          <w:i w:val="false"/>
          <w:color w:val="000000"/>
          <w:sz w:val="28"/>
        </w:rPr>
        <w:t>
      1. Жангелдин ауданы бойынша 2027 жылы оңайлатылған декларация негізінде арнаулы салық режимін қолдану кезінде төлем көзінен ұсталатын салықтарды қоспағанда, корпоративтік немесе жеке табыс салығы мөлшерлемесінің мөлшері есепті салықтық кезеңде салық салу объектісіне 4 пайыздан 2 пайызға төмендетілсін.</w:t>
      </w:r>
    </w:p>
    <w:bookmarkEnd w:id="1"/>
    <w:bookmarkStart w:name="z7" w:id="2"/>
    <w:p>
      <w:pPr>
        <w:spacing w:after="0"/>
        <w:ind w:left="0"/>
        <w:jc w:val="both"/>
      </w:pPr>
      <w:r>
        <w:rPr>
          <w:rFonts w:ascii="Times New Roman"/>
          <w:b w:val="false"/>
          <w:i w:val="false"/>
          <w:color w:val="000000"/>
          <w:sz w:val="28"/>
        </w:rPr>
        <w:t>
      2. Осы шешім 2027 жылғы 1 қаңтардан бастап қолданысқа енгізіледі және ресми жариялануға жатады.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Жангелдин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Ержигитова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