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ad30" w14:textId="7e2a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30 желтоқсандағы № 179 "Жангелдин ауданы ауылдарының,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2026 жылғы 21 сәуірдегі № 203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 ауылдарының, ауылдық округтерінің 2026-2028 жылдарға арналған бюджеттері туралы" 2025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Ақкөл ауылының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41 955,0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2 400,0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39 555,0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42 197,4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-242,4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242,4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Аралбай ауылының 2026-2028 жылдарға арналған бюджеті тиісінше 4, 5 және 6-қосымшаларға сәйкес, оның ішінде 2026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35 242,0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2 500,0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32 742,0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36 506,7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-1 264,7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1 264,7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Ахмет Байтұрсынұлы ауылының 2026-2028 жылдарға арналған бюджеті тиісінше 7, 8 және 9-қосымшаларға сәйкес, оның ішінде 2026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38 726,0 мың теңге, оның iшiнде: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1 800,0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36 926,0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38 769,9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-43,9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43,9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Сужарған ауылының 2026-2028 жылдарға арналған бюджеті тиісінше 10, 11 және 12-қосымшаларға сәйкес, оның ішінде 2026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45 585,0 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1 779,0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- 21,0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–43 785,0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46 362,8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-777,8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777,8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Торғай ауылының 2026-2028 жылдарға арналған бюджеті тиісінше 13, 14 және 15-қосымшаларға сәйкес, оның ішінде 2026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129 216,0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31 000,0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98 216,0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132 017,1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- 2 801,1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2 801,1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. Шеген ауылының 2026-2028 жылдарға арналған бюджеті тиісінше 16, 17 және 18-қосымшаларға сәйкес, оның ішінде 2026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53 649,0 мың теңге, оның iшiнде: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2 000,0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51 649,0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53 870,9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-221,9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221,9 мың теңге.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Ақшығанақ ауылдық округінің 2026-2028 жылдарға арналған бюджеті тиісінше 19, 20 және 21-қосымшаларға сәйкес, оның ішінде 2026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45 129,0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4 000,0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41 129,0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47 170,1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-2 041,1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2 041,1 мың теңге."; 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Албарбөгет ауылдық округінің 2026-2028 жылдарға арналған бюджеті тиісінше 22, 23 және 24-қосымшаларға сәйкес, оның ішінде 2026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36 367,0 мың теңге, оның iшiнде: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4 940,0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31 367,0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36 927,1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-560,1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560,1 мың теңге."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Жаркөл ауылдық округінің 2026-2028 жылдарға арналған бюджеті тиісінше 25, 26 және 27-қосымшаларға сәйкес, оның ішінде 2026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44 665,0 мың теңге, оның iшiнде: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4 100,0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40 465,0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45 325,2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-660,2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660,2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Қалам-Қарасу ауылдық округінің 2026-2028 жылдарға арналған бюджеті тиісінше 28, 29 және 30-қосымшаларға сәйкес, оның ішінде 2026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47 595,0 мың теңге, оның iшiнде: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1 835,0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45 760,0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48 072,1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-477,1мың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477,1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Қызбел ауылдық округінің 2026-2028 жылдарға арналған бюджеті тиісінше 31, 32 және 33-қосымшаларға сәйкес, оның ішінде 2026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49 285,0 мың теңге, оның iшiнде: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9 400,0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39 785,0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51 113,7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-1 828,7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1 828,7 мың теңге.";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Шилі ауылдық округінің 2026-2028 жылдарға арналған бюджеті тиісінше 34, 35 және 36-қосымшаларға сәйкес, оның ішінде 2026 жылға мынадай көлемдерде бекітілсін: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46 398,0 мың теңге, оның iшiнде: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2 000,0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44 398,0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46 461,6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-63,6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63,6 мың теңге.";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сәуірдегі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№ 179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8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Ақкөл ауылының 2026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сәуірдегі № 203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№ 179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9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Аралбай ауылының 2026 жылға арналған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сәуірдегі № 203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№ 179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9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Ахмет Байтұрсынұлы ауылының 2026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сәуірдегі № 203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№ 179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20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Жангелдин ауданы Сужарған ауылының 2026 жылға арналған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сәуірдегі № 203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№ 179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21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2026 жылға арналған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сәуірдегі № 203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№ 179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21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Шеген ауылының 2026 жылға арналған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сәуірдегі № 203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№ 179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22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Ақшығанақ ауылдық округінің 2026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сәуірдегі № 203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№ 179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23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Албарбөгет ауылдық округінің 2026 жылға арналған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сәуірдегі № 203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№ 179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23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Жаркөл ауылдық округінің 2026 жылға арналған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сәуірдегі № 203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№ 179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24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Қалам-Қарасу ауылдық округінің 2026 жылға арналған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сәуірдегі № 203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№ 179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25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Қызбел ауылдық округінің 2026 жылға арналған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сәуірдегі № 203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№ 179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bookmarkStart w:name="z26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Шилі ауылының 2026 жылға арналған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