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afdad" w14:textId="ddafd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"Жангелдин ауданының 2026-2028 жылдарға арналған аудандық бюджеті туралы" 2025 жылғы 29 желтоқсандағы № 175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Жангелдин ауданы мәслихатының 2026 жылғы 31 наурыздағы № 197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Жангелдин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Жангелдин аудандық мәслихатының "Жангелдин ауданының 2026-2028 жылдарға арналған аудандық бюджеті туралы" 2025 жылғы 29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175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Жангелдин ауданының 2026-2028 жылдарға арналған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2 457 810,9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354 889,0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17 370,0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- 4 229,0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2 081 322,9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2 591 068,7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6 781,0 мың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19 462,0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12 681,0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- 140 038,8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140 038,8 мың теңге.";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Жангелдин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Ержигитова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31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29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Жангелдин ауданының 2026 жылға арналған аудандық бюджеті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2457810,9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354889,0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337234,0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322234,0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 мемлекеттік мекемелер ұйымдастыратын мемлекеттік сатып алуды өткізуден түсетін ақша түсімдері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2081322,9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2081319,2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2081319,2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2591068,7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394941,7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95894,7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58073,7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57573,7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150095,5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88623,5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88692,5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мүгедектігі бар адамдарды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жеке көмекшінің және есту бойынша мүгедектігі бар адамдарға қолмен көрсететiн тіл маманының қызметтері 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Жәрдемақыларды және басқа да әлеуметтік төлемдерді есептеу, төлеу мен жеткізу бойынша қызметтерге ақы төлеу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605890,7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150880,7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желілерін салу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Қараусыз қалған және қаңғыбас жануарларды уақытша ұстау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Қараусыз қалған және қаңғыбас жануарларды сәйкестендіру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жануарларды егу және зарарсыздандыру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583131,8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583131,8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583131,8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66157,8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-140038,8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140038,8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133258,8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133258,8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133258,8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133258,8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